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056B1B" w14:textId="1E328EB9" w:rsidR="00887D53" w:rsidRDefault="00887D53" w:rsidP="004F2102">
      <w:pPr>
        <w:pStyle w:val="BasistekstNaktuinbouw"/>
        <w:spacing w:line="360" w:lineRule="auto"/>
      </w:pPr>
      <w:r>
        <w:t xml:space="preserve">Naam </w:t>
      </w:r>
      <w:r w:rsidR="004F2102">
        <w:t>b</w:t>
      </w:r>
      <w:r>
        <w:t>edrijf</w:t>
      </w:r>
      <w:r>
        <w:tab/>
      </w:r>
      <w:r>
        <w:tab/>
        <w:t>:……………………………</w:t>
      </w:r>
      <w:r w:rsidR="004F2102">
        <w:t>…………</w:t>
      </w:r>
      <w:r>
        <w:tab/>
        <w:t>Klantnummer</w:t>
      </w:r>
      <w:r>
        <w:tab/>
      </w:r>
      <w:r>
        <w:tab/>
      </w:r>
      <w:r>
        <w:tab/>
      </w:r>
      <w:r w:rsidR="004F2102">
        <w:t>:………………………………………</w:t>
      </w:r>
    </w:p>
    <w:p w14:paraId="5AF47974" w14:textId="78762AEB" w:rsidR="00887D53" w:rsidRDefault="00887D53" w:rsidP="004F2102">
      <w:pPr>
        <w:pStyle w:val="BasistekstNaktuinbouw"/>
        <w:spacing w:line="360" w:lineRule="auto"/>
      </w:pPr>
      <w:r>
        <w:t>Adres</w:t>
      </w:r>
      <w:r>
        <w:tab/>
      </w:r>
      <w:r>
        <w:tab/>
      </w:r>
      <w:r>
        <w:tab/>
      </w:r>
      <w:r w:rsidR="004F2102">
        <w:t>:………………………………………</w:t>
      </w:r>
      <w:r w:rsidR="004F2102">
        <w:tab/>
      </w:r>
      <w:r>
        <w:t xml:space="preserve">Referentienummer </w:t>
      </w:r>
      <w:r w:rsidR="004F2102">
        <w:t>f</w:t>
      </w:r>
      <w:r>
        <w:t>actuur</w:t>
      </w:r>
      <w:r>
        <w:tab/>
      </w:r>
      <w:r w:rsidR="004F2102">
        <w:t>:………………………………………</w:t>
      </w:r>
    </w:p>
    <w:p w14:paraId="24EF3517" w14:textId="4A220588" w:rsidR="00887D53" w:rsidRDefault="00887D53" w:rsidP="004F2102">
      <w:pPr>
        <w:pStyle w:val="BasistekstNaktuinbouw"/>
        <w:spacing w:line="360" w:lineRule="auto"/>
      </w:pPr>
      <w:r>
        <w:t>Postcode-Woonplaats</w:t>
      </w:r>
      <w:r>
        <w:tab/>
      </w:r>
      <w:r w:rsidR="004F2102">
        <w:t>:………………………………………</w:t>
      </w:r>
      <w:r w:rsidR="00501F36">
        <w:tab/>
        <w:t>Attest/Certificaat</w:t>
      </w:r>
      <w:r w:rsidR="00501F36">
        <w:tab/>
      </w:r>
      <w:r w:rsidR="00501F36">
        <w:tab/>
      </w:r>
      <w:r w:rsidR="00501F36" w:rsidRPr="00501F36">
        <w:rPr>
          <w:rFonts w:cs="Times New Roman"/>
          <w:color w:val="auto"/>
          <w:szCs w:val="24"/>
        </w:rPr>
        <w:t xml:space="preserve">: </w:t>
      </w:r>
      <w:r w:rsidR="00501F36" w:rsidRPr="00501F36">
        <w:rPr>
          <w:rFonts w:cs="Times New Roman"/>
          <w:color w:val="auto"/>
          <w:szCs w:val="24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="00501F36" w:rsidRPr="00501F36">
        <w:rPr>
          <w:rFonts w:cs="Times New Roman"/>
          <w:color w:val="auto"/>
          <w:szCs w:val="24"/>
        </w:rPr>
        <w:instrText xml:space="preserve"> FORMCHECKBOX </w:instrText>
      </w:r>
      <w:r w:rsidR="0060630F">
        <w:rPr>
          <w:rFonts w:cs="Times New Roman"/>
          <w:color w:val="auto"/>
          <w:szCs w:val="24"/>
        </w:rPr>
      </w:r>
      <w:r w:rsidR="0060630F">
        <w:rPr>
          <w:rFonts w:cs="Times New Roman"/>
          <w:color w:val="auto"/>
          <w:szCs w:val="24"/>
        </w:rPr>
        <w:fldChar w:fldCharType="separate"/>
      </w:r>
      <w:r w:rsidR="00501F36" w:rsidRPr="00501F36">
        <w:rPr>
          <w:rFonts w:cs="Times New Roman"/>
          <w:color w:val="auto"/>
          <w:szCs w:val="24"/>
        </w:rPr>
        <w:fldChar w:fldCharType="end"/>
      </w:r>
      <w:r w:rsidR="00501F36" w:rsidRPr="00501F36">
        <w:rPr>
          <w:rFonts w:cs="Times New Roman"/>
          <w:color w:val="auto"/>
          <w:szCs w:val="24"/>
        </w:rPr>
        <w:t xml:space="preserve"> Naktuinbouw </w:t>
      </w:r>
      <w:r w:rsidR="00501F36" w:rsidRPr="00501F36">
        <w:rPr>
          <w:rFonts w:cs="Times New Roman"/>
          <w:color w:val="auto"/>
          <w:szCs w:val="24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="00501F36" w:rsidRPr="00501F36">
        <w:rPr>
          <w:rFonts w:cs="Times New Roman"/>
          <w:color w:val="auto"/>
          <w:szCs w:val="24"/>
        </w:rPr>
        <w:instrText xml:space="preserve"> FORMCHECKBOX </w:instrText>
      </w:r>
      <w:r w:rsidR="0060630F">
        <w:rPr>
          <w:rFonts w:cs="Times New Roman"/>
          <w:color w:val="auto"/>
          <w:szCs w:val="24"/>
        </w:rPr>
      </w:r>
      <w:r w:rsidR="0060630F">
        <w:rPr>
          <w:rFonts w:cs="Times New Roman"/>
          <w:color w:val="auto"/>
          <w:szCs w:val="24"/>
        </w:rPr>
        <w:fldChar w:fldCharType="separate"/>
      </w:r>
      <w:r w:rsidR="00501F36" w:rsidRPr="00501F36">
        <w:rPr>
          <w:rFonts w:cs="Times New Roman"/>
          <w:color w:val="auto"/>
          <w:szCs w:val="24"/>
        </w:rPr>
        <w:fldChar w:fldCharType="end"/>
      </w:r>
      <w:r w:rsidR="00501F36" w:rsidRPr="00501F36">
        <w:rPr>
          <w:rFonts w:cs="Times New Roman"/>
          <w:color w:val="auto"/>
          <w:szCs w:val="24"/>
        </w:rPr>
        <w:t xml:space="preserve"> Blauw ISTA</w:t>
      </w:r>
    </w:p>
    <w:p w14:paraId="792ED0A1" w14:textId="3D2A6E49" w:rsidR="00887D53" w:rsidRDefault="00887D53" w:rsidP="004F2102">
      <w:pPr>
        <w:pStyle w:val="BasistekstNaktuinbouw"/>
        <w:spacing w:line="360" w:lineRule="auto"/>
      </w:pPr>
      <w:r>
        <w:t>Contactpersoon</w:t>
      </w:r>
      <w:r>
        <w:tab/>
      </w:r>
      <w:r>
        <w:tab/>
      </w:r>
      <w:r w:rsidR="004F2102">
        <w:t>:………………………………………</w:t>
      </w:r>
      <w:r w:rsidR="004F2102">
        <w:tab/>
      </w:r>
      <w:r w:rsidR="006F5A83">
        <w:t>Attest taal</w:t>
      </w:r>
      <w:r w:rsidR="006F5A83">
        <w:tab/>
      </w:r>
      <w:r w:rsidR="006F5A83">
        <w:tab/>
      </w:r>
      <w:r w:rsidR="006F5A83">
        <w:tab/>
        <w:t xml:space="preserve">: </w:t>
      </w:r>
      <w:r w:rsidR="006F5A83" w:rsidRPr="006F5A83">
        <w:rPr>
          <w:rFonts w:cs="Times New Roman"/>
          <w:color w:val="auto"/>
          <w:szCs w:val="24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Selectievakje1"/>
      <w:r w:rsidR="006F5A83" w:rsidRPr="006F5A83">
        <w:rPr>
          <w:rFonts w:cs="Times New Roman"/>
          <w:color w:val="auto"/>
          <w:szCs w:val="24"/>
        </w:rPr>
        <w:instrText xml:space="preserve"> FORMCHECKBOX </w:instrText>
      </w:r>
      <w:r w:rsidR="0060630F">
        <w:rPr>
          <w:rFonts w:cs="Times New Roman"/>
          <w:color w:val="auto"/>
          <w:szCs w:val="24"/>
        </w:rPr>
      </w:r>
      <w:r w:rsidR="0060630F">
        <w:rPr>
          <w:rFonts w:cs="Times New Roman"/>
          <w:color w:val="auto"/>
          <w:szCs w:val="24"/>
        </w:rPr>
        <w:fldChar w:fldCharType="separate"/>
      </w:r>
      <w:r w:rsidR="006F5A83" w:rsidRPr="006F5A83">
        <w:rPr>
          <w:rFonts w:cs="Times New Roman"/>
          <w:color w:val="auto"/>
          <w:szCs w:val="24"/>
        </w:rPr>
        <w:fldChar w:fldCharType="end"/>
      </w:r>
      <w:bookmarkEnd w:id="0"/>
      <w:r w:rsidR="006F5A83" w:rsidRPr="006F5A83">
        <w:rPr>
          <w:rFonts w:cs="Times New Roman"/>
          <w:color w:val="auto"/>
          <w:szCs w:val="24"/>
        </w:rPr>
        <w:t xml:space="preserve"> Ned. </w:t>
      </w:r>
      <w:r w:rsidR="006F5A83" w:rsidRPr="006F5A83">
        <w:rPr>
          <w:rFonts w:cs="Times New Roman"/>
          <w:color w:val="auto"/>
          <w:szCs w:val="24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Selectievakje2"/>
      <w:r w:rsidR="006F5A83" w:rsidRPr="006F5A83">
        <w:rPr>
          <w:rFonts w:cs="Times New Roman"/>
          <w:color w:val="auto"/>
          <w:szCs w:val="24"/>
        </w:rPr>
        <w:instrText xml:space="preserve"> FORMCHECKBOX </w:instrText>
      </w:r>
      <w:r w:rsidR="0060630F">
        <w:rPr>
          <w:rFonts w:cs="Times New Roman"/>
          <w:color w:val="auto"/>
          <w:szCs w:val="24"/>
        </w:rPr>
      </w:r>
      <w:r w:rsidR="0060630F">
        <w:rPr>
          <w:rFonts w:cs="Times New Roman"/>
          <w:color w:val="auto"/>
          <w:szCs w:val="24"/>
        </w:rPr>
        <w:fldChar w:fldCharType="separate"/>
      </w:r>
      <w:r w:rsidR="006F5A83" w:rsidRPr="006F5A83">
        <w:rPr>
          <w:rFonts w:cs="Times New Roman"/>
          <w:color w:val="auto"/>
          <w:szCs w:val="24"/>
        </w:rPr>
        <w:fldChar w:fldCharType="end"/>
      </w:r>
      <w:bookmarkEnd w:id="1"/>
      <w:r w:rsidR="006F5A83" w:rsidRPr="006F5A83">
        <w:rPr>
          <w:rFonts w:cs="Times New Roman"/>
          <w:color w:val="auto"/>
          <w:szCs w:val="24"/>
        </w:rPr>
        <w:t xml:space="preserve"> Eng</w:t>
      </w:r>
    </w:p>
    <w:p w14:paraId="1C18C616" w14:textId="7FE2B733" w:rsidR="00887D53" w:rsidRDefault="00887D53" w:rsidP="004F2102">
      <w:pPr>
        <w:pStyle w:val="BasistekstNaktuinbouw"/>
        <w:spacing w:line="360" w:lineRule="auto"/>
      </w:pPr>
      <w:r>
        <w:t>E-mailadres</w:t>
      </w:r>
      <w:r>
        <w:tab/>
      </w:r>
      <w:r>
        <w:tab/>
        <w:t>:</w:t>
      </w:r>
      <w:r w:rsidR="004F2102">
        <w:t>………………………………………</w:t>
      </w:r>
      <w:r w:rsidR="004F2102">
        <w:tab/>
      </w:r>
      <w:r w:rsidR="00501F36">
        <w:t>Soort toets(en)</w:t>
      </w:r>
      <w:r w:rsidR="006F5A83">
        <w:tab/>
      </w:r>
      <w:r w:rsidR="006F5A83">
        <w:tab/>
      </w:r>
      <w:r w:rsidR="006F5A83">
        <w:tab/>
      </w:r>
      <w:r w:rsidR="004F2102">
        <w:t>:………………………………………</w:t>
      </w:r>
    </w:p>
    <w:p w14:paraId="35B7010B" w14:textId="53A1ABC0" w:rsidR="006F5A83" w:rsidRDefault="00887D53" w:rsidP="004F2102">
      <w:pPr>
        <w:pStyle w:val="BasistekstNaktuinbouw"/>
        <w:spacing w:line="360" w:lineRule="auto"/>
      </w:pPr>
      <w:r>
        <w:t>Telefoonnummer</w:t>
      </w:r>
      <w:r>
        <w:tab/>
      </w:r>
      <w:r w:rsidR="004F2102">
        <w:t>:………………………………………</w:t>
      </w:r>
      <w:r w:rsidR="004F2102">
        <w:tab/>
      </w:r>
      <w:r w:rsidR="00501F36">
        <w:t>Aantal zaden</w:t>
      </w:r>
      <w:r w:rsidR="006F5A83">
        <w:tab/>
      </w:r>
      <w:r w:rsidR="00501F36">
        <w:tab/>
      </w:r>
      <w:r w:rsidR="00501F36">
        <w:tab/>
      </w:r>
      <w:r w:rsidR="004F2102">
        <w:t>:………………………………………</w:t>
      </w:r>
    </w:p>
    <w:tbl>
      <w:tblPr>
        <w:tblW w:w="15634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4"/>
        <w:gridCol w:w="1707"/>
        <w:gridCol w:w="1269"/>
        <w:gridCol w:w="1472"/>
        <w:gridCol w:w="844"/>
        <w:gridCol w:w="1130"/>
        <w:gridCol w:w="1415"/>
        <w:gridCol w:w="1826"/>
        <w:gridCol w:w="1512"/>
        <w:gridCol w:w="1383"/>
        <w:gridCol w:w="2492"/>
      </w:tblGrid>
      <w:tr w:rsidR="00E074B0" w:rsidRPr="00501F36" w14:paraId="7A5D4BD7" w14:textId="77777777" w:rsidTr="00E074B0">
        <w:trPr>
          <w:trHeight w:val="674"/>
        </w:trPr>
        <w:tc>
          <w:tcPr>
            <w:tcW w:w="591" w:type="dxa"/>
          </w:tcPr>
          <w:p w14:paraId="68EF86E8" w14:textId="77777777" w:rsidR="00E074B0" w:rsidRPr="00501F36" w:rsidRDefault="00E074B0" w:rsidP="00501F36">
            <w:pPr>
              <w:spacing w:line="360" w:lineRule="auto"/>
              <w:ind w:left="-181" w:right="-34"/>
              <w:jc w:val="center"/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</w:pPr>
            <w:r w:rsidRPr="00501F36"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  <w:t>Nr.</w:t>
            </w:r>
          </w:p>
        </w:tc>
        <w:tc>
          <w:tcPr>
            <w:tcW w:w="1707" w:type="dxa"/>
          </w:tcPr>
          <w:p w14:paraId="48177448" w14:textId="539FF4C2" w:rsidR="00E074B0" w:rsidRPr="00501F36" w:rsidRDefault="00E074B0" w:rsidP="00501F36">
            <w:pPr>
              <w:spacing w:line="360" w:lineRule="auto"/>
              <w:jc w:val="center"/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</w:pPr>
            <w:r w:rsidRPr="00501F36"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  <w:t>Inschrijfnummer</w:t>
            </w:r>
            <w:r w:rsidRPr="00501F36"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  <w:br/>
              <w:t>Naktuinbouw</w:t>
            </w:r>
          </w:p>
        </w:tc>
        <w:tc>
          <w:tcPr>
            <w:tcW w:w="1280" w:type="dxa"/>
          </w:tcPr>
          <w:p w14:paraId="46D4CD9D" w14:textId="77777777" w:rsidR="00E074B0" w:rsidRPr="00501F36" w:rsidRDefault="00E074B0" w:rsidP="00501F36">
            <w:pPr>
              <w:keepNext/>
              <w:spacing w:line="360" w:lineRule="auto"/>
              <w:jc w:val="center"/>
              <w:outlineLvl w:val="7"/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</w:pPr>
            <w:r w:rsidRPr="00501F36"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  <w:t>Gewas</w:t>
            </w:r>
          </w:p>
        </w:tc>
        <w:tc>
          <w:tcPr>
            <w:tcW w:w="1492" w:type="dxa"/>
          </w:tcPr>
          <w:p w14:paraId="6CE0E99B" w14:textId="77777777" w:rsidR="00E074B0" w:rsidRPr="00501F36" w:rsidRDefault="00E074B0" w:rsidP="00501F36">
            <w:pPr>
              <w:keepNext/>
              <w:spacing w:line="360" w:lineRule="auto"/>
              <w:ind w:right="73"/>
              <w:jc w:val="center"/>
              <w:outlineLvl w:val="8"/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</w:pPr>
            <w:r w:rsidRPr="00501F36"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  <w:t>Ras</w:t>
            </w:r>
          </w:p>
        </w:tc>
        <w:tc>
          <w:tcPr>
            <w:tcW w:w="851" w:type="dxa"/>
          </w:tcPr>
          <w:p w14:paraId="0B6EDCE4" w14:textId="77777777" w:rsidR="00E074B0" w:rsidRPr="00501F36" w:rsidRDefault="00E074B0" w:rsidP="00501F36">
            <w:pPr>
              <w:spacing w:line="360" w:lineRule="auto"/>
              <w:ind w:left="-250" w:right="-229"/>
              <w:jc w:val="center"/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</w:pPr>
            <w:r w:rsidRPr="00501F36"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  <w:t>Spoed</w:t>
            </w:r>
          </w:p>
        </w:tc>
        <w:tc>
          <w:tcPr>
            <w:tcW w:w="1134" w:type="dxa"/>
          </w:tcPr>
          <w:p w14:paraId="371CDACA" w14:textId="77777777" w:rsidR="00E074B0" w:rsidRPr="00501F36" w:rsidRDefault="00E074B0" w:rsidP="00501F36">
            <w:pPr>
              <w:spacing w:line="360" w:lineRule="auto"/>
              <w:ind w:right="-50"/>
              <w:jc w:val="center"/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</w:pPr>
            <w:r w:rsidRPr="00501F36"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  <w:t>Ontsmet</w:t>
            </w:r>
          </w:p>
        </w:tc>
        <w:tc>
          <w:tcPr>
            <w:tcW w:w="1417" w:type="dxa"/>
          </w:tcPr>
          <w:p w14:paraId="66551D71" w14:textId="2BC4440A" w:rsidR="00E074B0" w:rsidRPr="00501F36" w:rsidRDefault="00E074B0" w:rsidP="00501F36">
            <w:pPr>
              <w:spacing w:line="360" w:lineRule="auto"/>
              <w:ind w:right="187"/>
              <w:jc w:val="center"/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</w:pPr>
            <w:r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  <w:t xml:space="preserve">Gecoat of </w:t>
            </w:r>
            <w:proofErr w:type="spellStart"/>
            <w:r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  <w:t>Gepilleerd</w:t>
            </w:r>
            <w:proofErr w:type="spellEnd"/>
          </w:p>
        </w:tc>
        <w:tc>
          <w:tcPr>
            <w:tcW w:w="1831" w:type="dxa"/>
          </w:tcPr>
          <w:p w14:paraId="6902478E" w14:textId="7D3145F1" w:rsidR="00E074B0" w:rsidRPr="00501F36" w:rsidRDefault="00E074B0" w:rsidP="00501F36">
            <w:pPr>
              <w:spacing w:line="360" w:lineRule="auto"/>
              <w:ind w:right="187"/>
              <w:jc w:val="center"/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</w:pPr>
            <w:r w:rsidRPr="00501F36"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  <w:t>Partijnummer</w:t>
            </w:r>
          </w:p>
        </w:tc>
        <w:tc>
          <w:tcPr>
            <w:tcW w:w="1434" w:type="dxa"/>
          </w:tcPr>
          <w:p w14:paraId="177FFA11" w14:textId="0F78C5F3" w:rsidR="00E074B0" w:rsidRPr="00501F36" w:rsidRDefault="00E074B0" w:rsidP="00501F36">
            <w:pPr>
              <w:spacing w:line="360" w:lineRule="auto"/>
              <w:ind w:right="105"/>
              <w:jc w:val="center"/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</w:pPr>
            <w:r w:rsidRPr="00501F36"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  <w:t>Partijgrootte</w:t>
            </w:r>
            <w:r w:rsidR="00A126A6"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  <w:t>*</w:t>
            </w:r>
          </w:p>
        </w:tc>
        <w:tc>
          <w:tcPr>
            <w:tcW w:w="1384" w:type="dxa"/>
          </w:tcPr>
          <w:p w14:paraId="23A90BBC" w14:textId="77777777" w:rsidR="00E074B0" w:rsidRPr="00501F36" w:rsidRDefault="00E074B0" w:rsidP="00501F36">
            <w:pPr>
              <w:spacing w:line="360" w:lineRule="auto"/>
              <w:jc w:val="center"/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</w:pPr>
            <w:r w:rsidRPr="00501F36"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  <w:t>Bestemming</w:t>
            </w:r>
          </w:p>
        </w:tc>
        <w:tc>
          <w:tcPr>
            <w:tcW w:w="2513" w:type="dxa"/>
          </w:tcPr>
          <w:p w14:paraId="2733EF8F" w14:textId="77777777" w:rsidR="00E074B0" w:rsidRPr="00501F36" w:rsidRDefault="00E074B0" w:rsidP="00501F36">
            <w:pPr>
              <w:tabs>
                <w:tab w:val="left" w:pos="2450"/>
              </w:tabs>
              <w:spacing w:line="360" w:lineRule="auto"/>
              <w:ind w:right="110"/>
              <w:jc w:val="center"/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</w:pPr>
            <w:r w:rsidRPr="00501F36"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  <w:t>Opmerkingen</w:t>
            </w:r>
          </w:p>
          <w:p w14:paraId="0E7A06A3" w14:textId="77777777" w:rsidR="00E074B0" w:rsidRPr="00501F36" w:rsidRDefault="00E074B0" w:rsidP="00501F36">
            <w:pPr>
              <w:tabs>
                <w:tab w:val="left" w:pos="2450"/>
              </w:tabs>
              <w:spacing w:line="360" w:lineRule="auto"/>
              <w:ind w:right="110"/>
              <w:jc w:val="center"/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</w:pPr>
          </w:p>
        </w:tc>
      </w:tr>
      <w:tr w:rsidR="00E074B0" w:rsidRPr="00501F36" w14:paraId="3B11B3E1" w14:textId="77777777" w:rsidTr="00E074B0">
        <w:trPr>
          <w:trHeight w:val="443"/>
        </w:trPr>
        <w:tc>
          <w:tcPr>
            <w:tcW w:w="591" w:type="dxa"/>
          </w:tcPr>
          <w:p w14:paraId="683372E3" w14:textId="77777777" w:rsidR="00E074B0" w:rsidRPr="00501F36" w:rsidRDefault="00E074B0" w:rsidP="00501F36">
            <w:pPr>
              <w:spacing w:line="360" w:lineRule="auto"/>
              <w:ind w:left="-181" w:right="-34"/>
              <w:jc w:val="right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t>1.</w:t>
            </w:r>
          </w:p>
        </w:tc>
        <w:tc>
          <w:tcPr>
            <w:tcW w:w="1707" w:type="dxa"/>
          </w:tcPr>
          <w:p w14:paraId="18CB4B01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280" w:type="dxa"/>
          </w:tcPr>
          <w:p w14:paraId="4A09255A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92" w:type="dxa"/>
          </w:tcPr>
          <w:p w14:paraId="5BEACC2E" w14:textId="77777777" w:rsidR="00E074B0" w:rsidRPr="00501F36" w:rsidRDefault="00E074B0" w:rsidP="00501F36">
            <w:pPr>
              <w:spacing w:line="360" w:lineRule="auto"/>
              <w:ind w:right="73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1" w:type="dxa"/>
          </w:tcPr>
          <w:p w14:paraId="59A7DC6C" w14:textId="77777777" w:rsidR="00E074B0" w:rsidRPr="00501F36" w:rsidRDefault="00E074B0" w:rsidP="00501F36">
            <w:pPr>
              <w:spacing w:line="360" w:lineRule="auto"/>
              <w:ind w:left="-250" w:right="-229"/>
              <w:jc w:val="center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4"/>
            <w:r w:rsidRPr="00501F36">
              <w:rPr>
                <w:rFonts w:cs="Times New Roman"/>
                <w:color w:val="auto"/>
                <w:szCs w:val="24"/>
              </w:rPr>
              <w:instrText xml:space="preserve"> FORMCHECKBOX </w:instrText>
            </w:r>
            <w:r w:rsidR="0060630F">
              <w:rPr>
                <w:rFonts w:cs="Times New Roman"/>
                <w:color w:val="auto"/>
                <w:szCs w:val="24"/>
              </w:rPr>
            </w:r>
            <w:r w:rsidR="0060630F">
              <w:rPr>
                <w:rFonts w:cs="Times New Roman"/>
                <w:color w:val="auto"/>
                <w:szCs w:val="24"/>
              </w:rPr>
              <w:fldChar w:fldCharType="separate"/>
            </w:r>
            <w:r w:rsidRPr="00501F36">
              <w:rPr>
                <w:rFonts w:cs="Times New Roman"/>
                <w:color w:val="auto"/>
                <w:szCs w:val="24"/>
              </w:rPr>
              <w:fldChar w:fldCharType="end"/>
            </w:r>
            <w:bookmarkEnd w:id="2"/>
          </w:p>
        </w:tc>
        <w:tc>
          <w:tcPr>
            <w:tcW w:w="1134" w:type="dxa"/>
          </w:tcPr>
          <w:p w14:paraId="17C001AA" w14:textId="77777777" w:rsidR="00E074B0" w:rsidRPr="00501F36" w:rsidRDefault="00E074B0" w:rsidP="00501F36">
            <w:pPr>
              <w:spacing w:line="360" w:lineRule="auto"/>
              <w:ind w:right="-50"/>
              <w:jc w:val="center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F36">
              <w:rPr>
                <w:rFonts w:cs="Times New Roman"/>
                <w:color w:val="auto"/>
                <w:szCs w:val="24"/>
              </w:rPr>
              <w:instrText xml:space="preserve"> FORMCHECKBOX </w:instrText>
            </w:r>
            <w:r w:rsidR="0060630F">
              <w:rPr>
                <w:rFonts w:cs="Times New Roman"/>
                <w:color w:val="auto"/>
                <w:szCs w:val="24"/>
              </w:rPr>
            </w:r>
            <w:r w:rsidR="0060630F">
              <w:rPr>
                <w:rFonts w:cs="Times New Roman"/>
                <w:color w:val="auto"/>
                <w:szCs w:val="24"/>
              </w:rPr>
              <w:fldChar w:fldCharType="separate"/>
            </w:r>
            <w:r w:rsidRPr="00501F36">
              <w:rPr>
                <w:rFonts w:cs="Times New Roman"/>
                <w:color w:val="auto"/>
                <w:szCs w:val="24"/>
              </w:rPr>
              <w:fldChar w:fldCharType="end"/>
            </w:r>
          </w:p>
        </w:tc>
        <w:tc>
          <w:tcPr>
            <w:tcW w:w="1417" w:type="dxa"/>
          </w:tcPr>
          <w:p w14:paraId="37B032AB" w14:textId="77777777" w:rsidR="00E074B0" w:rsidRPr="00501F36" w:rsidRDefault="00E074B0" w:rsidP="00501F36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831" w:type="dxa"/>
          </w:tcPr>
          <w:p w14:paraId="3C0C95D9" w14:textId="6A5771A8" w:rsidR="00E074B0" w:rsidRPr="00501F36" w:rsidRDefault="00E074B0" w:rsidP="00501F36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34" w:type="dxa"/>
          </w:tcPr>
          <w:p w14:paraId="49DD7D6C" w14:textId="77777777" w:rsidR="00E074B0" w:rsidRPr="00501F36" w:rsidRDefault="00E074B0" w:rsidP="00501F36">
            <w:pPr>
              <w:spacing w:line="360" w:lineRule="auto"/>
              <w:ind w:right="105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384" w:type="dxa"/>
          </w:tcPr>
          <w:p w14:paraId="51217F09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513" w:type="dxa"/>
          </w:tcPr>
          <w:p w14:paraId="0D135E34" w14:textId="77777777" w:rsidR="00E074B0" w:rsidRPr="00501F36" w:rsidRDefault="00E074B0" w:rsidP="00501F36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</w:tr>
      <w:tr w:rsidR="00E074B0" w:rsidRPr="00501F36" w14:paraId="12792F9D" w14:textId="77777777" w:rsidTr="00E074B0">
        <w:trPr>
          <w:trHeight w:val="443"/>
        </w:trPr>
        <w:tc>
          <w:tcPr>
            <w:tcW w:w="591" w:type="dxa"/>
          </w:tcPr>
          <w:p w14:paraId="312E810D" w14:textId="77777777" w:rsidR="00E074B0" w:rsidRPr="00501F36" w:rsidRDefault="00E074B0" w:rsidP="00501F36">
            <w:pPr>
              <w:spacing w:line="360" w:lineRule="auto"/>
              <w:ind w:left="-181" w:right="-34"/>
              <w:jc w:val="right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t>2.</w:t>
            </w:r>
          </w:p>
        </w:tc>
        <w:tc>
          <w:tcPr>
            <w:tcW w:w="1707" w:type="dxa"/>
          </w:tcPr>
          <w:p w14:paraId="6019A00B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280" w:type="dxa"/>
          </w:tcPr>
          <w:p w14:paraId="521DBB68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92" w:type="dxa"/>
          </w:tcPr>
          <w:p w14:paraId="59AB76D2" w14:textId="77777777" w:rsidR="00E074B0" w:rsidRPr="00501F36" w:rsidRDefault="00E074B0" w:rsidP="00501F36">
            <w:pPr>
              <w:spacing w:line="360" w:lineRule="auto"/>
              <w:ind w:right="73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1" w:type="dxa"/>
          </w:tcPr>
          <w:p w14:paraId="21FA41AA" w14:textId="77777777" w:rsidR="00E074B0" w:rsidRPr="00501F36" w:rsidRDefault="00E074B0" w:rsidP="00501F36">
            <w:pPr>
              <w:spacing w:line="360" w:lineRule="auto"/>
              <w:ind w:left="-250" w:right="-229"/>
              <w:jc w:val="center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5"/>
            <w:r w:rsidRPr="00501F36">
              <w:rPr>
                <w:rFonts w:cs="Times New Roman"/>
                <w:color w:val="auto"/>
                <w:szCs w:val="24"/>
              </w:rPr>
              <w:instrText xml:space="preserve"> FORMCHECKBOX </w:instrText>
            </w:r>
            <w:r w:rsidR="0060630F">
              <w:rPr>
                <w:rFonts w:cs="Times New Roman"/>
                <w:color w:val="auto"/>
                <w:szCs w:val="24"/>
              </w:rPr>
            </w:r>
            <w:r w:rsidR="0060630F">
              <w:rPr>
                <w:rFonts w:cs="Times New Roman"/>
                <w:color w:val="auto"/>
                <w:szCs w:val="24"/>
              </w:rPr>
              <w:fldChar w:fldCharType="separate"/>
            </w:r>
            <w:r w:rsidRPr="00501F36">
              <w:rPr>
                <w:rFonts w:cs="Times New Roman"/>
                <w:color w:val="auto"/>
                <w:szCs w:val="24"/>
              </w:rPr>
              <w:fldChar w:fldCharType="end"/>
            </w:r>
            <w:bookmarkEnd w:id="3"/>
          </w:p>
        </w:tc>
        <w:tc>
          <w:tcPr>
            <w:tcW w:w="1134" w:type="dxa"/>
          </w:tcPr>
          <w:p w14:paraId="18B5D567" w14:textId="77777777" w:rsidR="00E074B0" w:rsidRPr="00501F36" w:rsidRDefault="00E074B0" w:rsidP="00501F36">
            <w:pPr>
              <w:spacing w:line="360" w:lineRule="auto"/>
              <w:ind w:right="-50"/>
              <w:jc w:val="center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F36">
              <w:rPr>
                <w:rFonts w:cs="Times New Roman"/>
                <w:color w:val="auto"/>
                <w:szCs w:val="24"/>
              </w:rPr>
              <w:instrText xml:space="preserve"> FORMCHECKBOX </w:instrText>
            </w:r>
            <w:r w:rsidR="0060630F">
              <w:rPr>
                <w:rFonts w:cs="Times New Roman"/>
                <w:color w:val="auto"/>
                <w:szCs w:val="24"/>
              </w:rPr>
            </w:r>
            <w:r w:rsidR="0060630F">
              <w:rPr>
                <w:rFonts w:cs="Times New Roman"/>
                <w:color w:val="auto"/>
                <w:szCs w:val="24"/>
              </w:rPr>
              <w:fldChar w:fldCharType="separate"/>
            </w:r>
            <w:r w:rsidRPr="00501F36">
              <w:rPr>
                <w:rFonts w:cs="Times New Roman"/>
                <w:color w:val="auto"/>
                <w:szCs w:val="24"/>
              </w:rPr>
              <w:fldChar w:fldCharType="end"/>
            </w:r>
          </w:p>
        </w:tc>
        <w:tc>
          <w:tcPr>
            <w:tcW w:w="1417" w:type="dxa"/>
          </w:tcPr>
          <w:p w14:paraId="472CCB07" w14:textId="77777777" w:rsidR="00E074B0" w:rsidRPr="00501F36" w:rsidRDefault="00E074B0" w:rsidP="00501F36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831" w:type="dxa"/>
          </w:tcPr>
          <w:p w14:paraId="12C87E34" w14:textId="7D948E87" w:rsidR="00E074B0" w:rsidRPr="00501F36" w:rsidRDefault="00E074B0" w:rsidP="00501F36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34" w:type="dxa"/>
          </w:tcPr>
          <w:p w14:paraId="309E43B1" w14:textId="77777777" w:rsidR="00E074B0" w:rsidRPr="00501F36" w:rsidRDefault="00E074B0" w:rsidP="00501F36">
            <w:pPr>
              <w:spacing w:line="360" w:lineRule="auto"/>
              <w:ind w:right="105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384" w:type="dxa"/>
          </w:tcPr>
          <w:p w14:paraId="4297BCFC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513" w:type="dxa"/>
          </w:tcPr>
          <w:p w14:paraId="5239E7A9" w14:textId="77777777" w:rsidR="00E074B0" w:rsidRPr="00501F36" w:rsidRDefault="00E074B0" w:rsidP="00501F36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</w:tr>
      <w:tr w:rsidR="00E074B0" w:rsidRPr="00501F36" w14:paraId="744B8CE6" w14:textId="77777777" w:rsidTr="00E074B0">
        <w:trPr>
          <w:trHeight w:val="443"/>
        </w:trPr>
        <w:tc>
          <w:tcPr>
            <w:tcW w:w="591" w:type="dxa"/>
          </w:tcPr>
          <w:p w14:paraId="4E245F1E" w14:textId="77777777" w:rsidR="00E074B0" w:rsidRPr="00501F36" w:rsidRDefault="00E074B0" w:rsidP="00501F36">
            <w:pPr>
              <w:spacing w:line="360" w:lineRule="auto"/>
              <w:ind w:left="-181" w:right="-34"/>
              <w:jc w:val="right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t>3.</w:t>
            </w:r>
          </w:p>
        </w:tc>
        <w:tc>
          <w:tcPr>
            <w:tcW w:w="1707" w:type="dxa"/>
          </w:tcPr>
          <w:p w14:paraId="6461EDDE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280" w:type="dxa"/>
          </w:tcPr>
          <w:p w14:paraId="1BEF540A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92" w:type="dxa"/>
          </w:tcPr>
          <w:p w14:paraId="4777B6CF" w14:textId="77777777" w:rsidR="00E074B0" w:rsidRPr="00501F36" w:rsidRDefault="00E074B0" w:rsidP="00501F36">
            <w:pPr>
              <w:spacing w:line="360" w:lineRule="auto"/>
              <w:ind w:right="73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1" w:type="dxa"/>
          </w:tcPr>
          <w:p w14:paraId="56ACFF5C" w14:textId="77777777" w:rsidR="00E074B0" w:rsidRPr="00501F36" w:rsidRDefault="00E074B0" w:rsidP="00501F36">
            <w:pPr>
              <w:spacing w:line="360" w:lineRule="auto"/>
              <w:ind w:left="-250" w:right="-229"/>
              <w:jc w:val="center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tievakje6"/>
            <w:r w:rsidRPr="00501F36">
              <w:rPr>
                <w:rFonts w:cs="Times New Roman"/>
                <w:color w:val="auto"/>
                <w:szCs w:val="24"/>
              </w:rPr>
              <w:instrText xml:space="preserve"> FORMCHECKBOX </w:instrText>
            </w:r>
            <w:r w:rsidR="0060630F">
              <w:rPr>
                <w:rFonts w:cs="Times New Roman"/>
                <w:color w:val="auto"/>
                <w:szCs w:val="24"/>
              </w:rPr>
            </w:r>
            <w:r w:rsidR="0060630F">
              <w:rPr>
                <w:rFonts w:cs="Times New Roman"/>
                <w:color w:val="auto"/>
                <w:szCs w:val="24"/>
              </w:rPr>
              <w:fldChar w:fldCharType="separate"/>
            </w:r>
            <w:r w:rsidRPr="00501F36">
              <w:rPr>
                <w:rFonts w:cs="Times New Roman"/>
                <w:color w:val="auto"/>
                <w:szCs w:val="24"/>
              </w:rPr>
              <w:fldChar w:fldCharType="end"/>
            </w:r>
            <w:bookmarkEnd w:id="4"/>
          </w:p>
        </w:tc>
        <w:tc>
          <w:tcPr>
            <w:tcW w:w="1134" w:type="dxa"/>
          </w:tcPr>
          <w:p w14:paraId="45CD564C" w14:textId="77777777" w:rsidR="00E074B0" w:rsidRPr="00501F36" w:rsidRDefault="00E074B0" w:rsidP="00501F36">
            <w:pPr>
              <w:spacing w:line="360" w:lineRule="auto"/>
              <w:ind w:right="-50"/>
              <w:jc w:val="center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F36">
              <w:rPr>
                <w:rFonts w:cs="Times New Roman"/>
                <w:color w:val="auto"/>
                <w:szCs w:val="24"/>
              </w:rPr>
              <w:instrText xml:space="preserve"> FORMCHECKBOX </w:instrText>
            </w:r>
            <w:r w:rsidR="0060630F">
              <w:rPr>
                <w:rFonts w:cs="Times New Roman"/>
                <w:color w:val="auto"/>
                <w:szCs w:val="24"/>
              </w:rPr>
            </w:r>
            <w:r w:rsidR="0060630F">
              <w:rPr>
                <w:rFonts w:cs="Times New Roman"/>
                <w:color w:val="auto"/>
                <w:szCs w:val="24"/>
              </w:rPr>
              <w:fldChar w:fldCharType="separate"/>
            </w:r>
            <w:r w:rsidRPr="00501F36">
              <w:rPr>
                <w:rFonts w:cs="Times New Roman"/>
                <w:color w:val="auto"/>
                <w:szCs w:val="24"/>
              </w:rPr>
              <w:fldChar w:fldCharType="end"/>
            </w:r>
          </w:p>
        </w:tc>
        <w:tc>
          <w:tcPr>
            <w:tcW w:w="1417" w:type="dxa"/>
          </w:tcPr>
          <w:p w14:paraId="66AD0569" w14:textId="77777777" w:rsidR="00E074B0" w:rsidRPr="00501F36" w:rsidRDefault="00E074B0" w:rsidP="00501F36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831" w:type="dxa"/>
          </w:tcPr>
          <w:p w14:paraId="71746E55" w14:textId="1C759A4C" w:rsidR="00E074B0" w:rsidRPr="00501F36" w:rsidRDefault="00E074B0" w:rsidP="00501F36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34" w:type="dxa"/>
          </w:tcPr>
          <w:p w14:paraId="1AB9B315" w14:textId="77777777" w:rsidR="00E074B0" w:rsidRPr="00501F36" w:rsidRDefault="00E074B0" w:rsidP="00501F36">
            <w:pPr>
              <w:spacing w:line="360" w:lineRule="auto"/>
              <w:ind w:right="105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384" w:type="dxa"/>
          </w:tcPr>
          <w:p w14:paraId="6117FE60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513" w:type="dxa"/>
          </w:tcPr>
          <w:p w14:paraId="7086893B" w14:textId="77777777" w:rsidR="00E074B0" w:rsidRPr="00501F36" w:rsidRDefault="00E074B0" w:rsidP="00501F36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</w:tr>
      <w:tr w:rsidR="00E074B0" w:rsidRPr="00501F36" w14:paraId="29E250C4" w14:textId="77777777" w:rsidTr="00E074B0">
        <w:trPr>
          <w:trHeight w:val="443"/>
        </w:trPr>
        <w:tc>
          <w:tcPr>
            <w:tcW w:w="591" w:type="dxa"/>
          </w:tcPr>
          <w:p w14:paraId="11694620" w14:textId="77777777" w:rsidR="00E074B0" w:rsidRPr="00501F36" w:rsidRDefault="00E074B0" w:rsidP="00501F36">
            <w:pPr>
              <w:spacing w:line="360" w:lineRule="auto"/>
              <w:ind w:left="-181" w:right="-34"/>
              <w:jc w:val="right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t>4.</w:t>
            </w:r>
          </w:p>
        </w:tc>
        <w:tc>
          <w:tcPr>
            <w:tcW w:w="1707" w:type="dxa"/>
          </w:tcPr>
          <w:p w14:paraId="0EB3E2C4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280" w:type="dxa"/>
          </w:tcPr>
          <w:p w14:paraId="260F21F7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92" w:type="dxa"/>
          </w:tcPr>
          <w:p w14:paraId="2D96D361" w14:textId="77777777" w:rsidR="00E074B0" w:rsidRPr="00501F36" w:rsidRDefault="00E074B0" w:rsidP="00501F36">
            <w:pPr>
              <w:spacing w:line="360" w:lineRule="auto"/>
              <w:ind w:right="73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1" w:type="dxa"/>
          </w:tcPr>
          <w:p w14:paraId="0E37F121" w14:textId="77777777" w:rsidR="00E074B0" w:rsidRPr="00501F36" w:rsidRDefault="00E074B0" w:rsidP="00501F36">
            <w:pPr>
              <w:spacing w:line="360" w:lineRule="auto"/>
              <w:ind w:left="-250" w:right="-229"/>
              <w:jc w:val="center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fldChar w:fldCharType="begin">
                <w:ffData>
                  <w:name w:val="Selectievakje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tievakje7"/>
            <w:r w:rsidRPr="00501F36">
              <w:rPr>
                <w:rFonts w:cs="Times New Roman"/>
                <w:color w:val="auto"/>
                <w:szCs w:val="24"/>
              </w:rPr>
              <w:instrText xml:space="preserve"> FORMCHECKBOX </w:instrText>
            </w:r>
            <w:r w:rsidR="0060630F">
              <w:rPr>
                <w:rFonts w:cs="Times New Roman"/>
                <w:color w:val="auto"/>
                <w:szCs w:val="24"/>
              </w:rPr>
            </w:r>
            <w:r w:rsidR="0060630F">
              <w:rPr>
                <w:rFonts w:cs="Times New Roman"/>
                <w:color w:val="auto"/>
                <w:szCs w:val="24"/>
              </w:rPr>
              <w:fldChar w:fldCharType="separate"/>
            </w:r>
            <w:r w:rsidRPr="00501F36">
              <w:rPr>
                <w:rFonts w:cs="Times New Roman"/>
                <w:color w:val="auto"/>
                <w:szCs w:val="24"/>
              </w:rPr>
              <w:fldChar w:fldCharType="end"/>
            </w:r>
            <w:bookmarkEnd w:id="5"/>
          </w:p>
        </w:tc>
        <w:tc>
          <w:tcPr>
            <w:tcW w:w="1134" w:type="dxa"/>
          </w:tcPr>
          <w:p w14:paraId="132A3E02" w14:textId="77777777" w:rsidR="00E074B0" w:rsidRPr="00501F36" w:rsidRDefault="00E074B0" w:rsidP="00501F36">
            <w:pPr>
              <w:spacing w:line="360" w:lineRule="auto"/>
              <w:ind w:right="-50"/>
              <w:jc w:val="center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F36">
              <w:rPr>
                <w:rFonts w:cs="Times New Roman"/>
                <w:color w:val="auto"/>
                <w:szCs w:val="24"/>
              </w:rPr>
              <w:instrText xml:space="preserve"> FORMCHECKBOX </w:instrText>
            </w:r>
            <w:r w:rsidR="0060630F">
              <w:rPr>
                <w:rFonts w:cs="Times New Roman"/>
                <w:color w:val="auto"/>
                <w:szCs w:val="24"/>
              </w:rPr>
            </w:r>
            <w:r w:rsidR="0060630F">
              <w:rPr>
                <w:rFonts w:cs="Times New Roman"/>
                <w:color w:val="auto"/>
                <w:szCs w:val="24"/>
              </w:rPr>
              <w:fldChar w:fldCharType="separate"/>
            </w:r>
            <w:r w:rsidRPr="00501F36">
              <w:rPr>
                <w:rFonts w:cs="Times New Roman"/>
                <w:color w:val="auto"/>
                <w:szCs w:val="24"/>
              </w:rPr>
              <w:fldChar w:fldCharType="end"/>
            </w:r>
          </w:p>
        </w:tc>
        <w:tc>
          <w:tcPr>
            <w:tcW w:w="1417" w:type="dxa"/>
          </w:tcPr>
          <w:p w14:paraId="4D55A881" w14:textId="77777777" w:rsidR="00E074B0" w:rsidRPr="00501F36" w:rsidRDefault="00E074B0" w:rsidP="00501F36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831" w:type="dxa"/>
          </w:tcPr>
          <w:p w14:paraId="56997CFC" w14:textId="16B58901" w:rsidR="00E074B0" w:rsidRPr="00501F36" w:rsidRDefault="00E074B0" w:rsidP="00501F36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34" w:type="dxa"/>
          </w:tcPr>
          <w:p w14:paraId="595CBA78" w14:textId="77777777" w:rsidR="00E074B0" w:rsidRPr="00501F36" w:rsidRDefault="00E074B0" w:rsidP="00501F36">
            <w:pPr>
              <w:spacing w:line="360" w:lineRule="auto"/>
              <w:ind w:right="105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384" w:type="dxa"/>
          </w:tcPr>
          <w:p w14:paraId="556A6F26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513" w:type="dxa"/>
          </w:tcPr>
          <w:p w14:paraId="6F36F1AC" w14:textId="77777777" w:rsidR="00E074B0" w:rsidRPr="00501F36" w:rsidRDefault="00E074B0" w:rsidP="00501F36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</w:tr>
      <w:tr w:rsidR="00E074B0" w:rsidRPr="00501F36" w14:paraId="5ECDB849" w14:textId="77777777" w:rsidTr="00E074B0">
        <w:trPr>
          <w:trHeight w:val="443"/>
        </w:trPr>
        <w:tc>
          <w:tcPr>
            <w:tcW w:w="591" w:type="dxa"/>
          </w:tcPr>
          <w:p w14:paraId="6A413DA7" w14:textId="77777777" w:rsidR="00E074B0" w:rsidRPr="00501F36" w:rsidRDefault="00E074B0" w:rsidP="00501F36">
            <w:pPr>
              <w:spacing w:line="360" w:lineRule="auto"/>
              <w:ind w:left="-181" w:right="-34"/>
              <w:jc w:val="right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t>5.</w:t>
            </w:r>
          </w:p>
        </w:tc>
        <w:tc>
          <w:tcPr>
            <w:tcW w:w="1707" w:type="dxa"/>
          </w:tcPr>
          <w:p w14:paraId="63E71053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280" w:type="dxa"/>
          </w:tcPr>
          <w:p w14:paraId="326A2622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92" w:type="dxa"/>
          </w:tcPr>
          <w:p w14:paraId="2D45A1FF" w14:textId="77777777" w:rsidR="00E074B0" w:rsidRPr="00501F36" w:rsidRDefault="00E074B0" w:rsidP="00501F36">
            <w:pPr>
              <w:spacing w:line="360" w:lineRule="auto"/>
              <w:ind w:right="73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1" w:type="dxa"/>
          </w:tcPr>
          <w:p w14:paraId="63647D97" w14:textId="77777777" w:rsidR="00E074B0" w:rsidRPr="00501F36" w:rsidRDefault="00E074B0" w:rsidP="00501F36">
            <w:pPr>
              <w:spacing w:line="360" w:lineRule="auto"/>
              <w:ind w:left="-250" w:right="-229"/>
              <w:jc w:val="center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tievakje8"/>
            <w:r w:rsidRPr="00501F36">
              <w:rPr>
                <w:rFonts w:cs="Times New Roman"/>
                <w:color w:val="auto"/>
                <w:szCs w:val="24"/>
              </w:rPr>
              <w:instrText xml:space="preserve"> FORMCHECKBOX </w:instrText>
            </w:r>
            <w:r w:rsidR="0060630F">
              <w:rPr>
                <w:rFonts w:cs="Times New Roman"/>
                <w:color w:val="auto"/>
                <w:szCs w:val="24"/>
              </w:rPr>
            </w:r>
            <w:r w:rsidR="0060630F">
              <w:rPr>
                <w:rFonts w:cs="Times New Roman"/>
                <w:color w:val="auto"/>
                <w:szCs w:val="24"/>
              </w:rPr>
              <w:fldChar w:fldCharType="separate"/>
            </w:r>
            <w:r w:rsidRPr="00501F36">
              <w:rPr>
                <w:rFonts w:cs="Times New Roman"/>
                <w:color w:val="auto"/>
                <w:szCs w:val="24"/>
              </w:rPr>
              <w:fldChar w:fldCharType="end"/>
            </w:r>
            <w:bookmarkEnd w:id="6"/>
          </w:p>
        </w:tc>
        <w:tc>
          <w:tcPr>
            <w:tcW w:w="1134" w:type="dxa"/>
          </w:tcPr>
          <w:p w14:paraId="2132EE69" w14:textId="77777777" w:rsidR="00E074B0" w:rsidRPr="00501F36" w:rsidRDefault="00E074B0" w:rsidP="00501F36">
            <w:pPr>
              <w:spacing w:line="360" w:lineRule="auto"/>
              <w:ind w:right="-50"/>
              <w:jc w:val="center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F36">
              <w:rPr>
                <w:rFonts w:cs="Times New Roman"/>
                <w:color w:val="auto"/>
                <w:szCs w:val="24"/>
              </w:rPr>
              <w:instrText xml:space="preserve"> FORMCHECKBOX </w:instrText>
            </w:r>
            <w:r w:rsidR="0060630F">
              <w:rPr>
                <w:rFonts w:cs="Times New Roman"/>
                <w:color w:val="auto"/>
                <w:szCs w:val="24"/>
              </w:rPr>
            </w:r>
            <w:r w:rsidR="0060630F">
              <w:rPr>
                <w:rFonts w:cs="Times New Roman"/>
                <w:color w:val="auto"/>
                <w:szCs w:val="24"/>
              </w:rPr>
              <w:fldChar w:fldCharType="separate"/>
            </w:r>
            <w:r w:rsidRPr="00501F36">
              <w:rPr>
                <w:rFonts w:cs="Times New Roman"/>
                <w:color w:val="auto"/>
                <w:szCs w:val="24"/>
              </w:rPr>
              <w:fldChar w:fldCharType="end"/>
            </w:r>
          </w:p>
        </w:tc>
        <w:tc>
          <w:tcPr>
            <w:tcW w:w="1417" w:type="dxa"/>
          </w:tcPr>
          <w:p w14:paraId="0B375A95" w14:textId="77777777" w:rsidR="00E074B0" w:rsidRPr="00501F36" w:rsidRDefault="00E074B0" w:rsidP="00501F36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831" w:type="dxa"/>
          </w:tcPr>
          <w:p w14:paraId="39F102D8" w14:textId="6A2E3F18" w:rsidR="00E074B0" w:rsidRPr="00501F36" w:rsidRDefault="00E074B0" w:rsidP="00501F36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34" w:type="dxa"/>
          </w:tcPr>
          <w:p w14:paraId="6E06E3FE" w14:textId="77777777" w:rsidR="00E074B0" w:rsidRPr="00501F36" w:rsidRDefault="00E074B0" w:rsidP="00501F36">
            <w:pPr>
              <w:spacing w:line="360" w:lineRule="auto"/>
              <w:ind w:right="105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384" w:type="dxa"/>
          </w:tcPr>
          <w:p w14:paraId="19658B13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513" w:type="dxa"/>
          </w:tcPr>
          <w:p w14:paraId="67951EDB" w14:textId="77777777" w:rsidR="00E074B0" w:rsidRPr="00501F36" w:rsidRDefault="00E074B0" w:rsidP="00501F36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</w:tr>
      <w:tr w:rsidR="00E074B0" w:rsidRPr="00501F36" w14:paraId="1E02A4C2" w14:textId="77777777" w:rsidTr="00E074B0">
        <w:trPr>
          <w:trHeight w:val="443"/>
        </w:trPr>
        <w:tc>
          <w:tcPr>
            <w:tcW w:w="591" w:type="dxa"/>
          </w:tcPr>
          <w:p w14:paraId="1523A49C" w14:textId="77777777" w:rsidR="00E074B0" w:rsidRPr="00501F36" w:rsidRDefault="00E074B0" w:rsidP="00501F36">
            <w:pPr>
              <w:spacing w:line="360" w:lineRule="auto"/>
              <w:ind w:left="-181" w:right="-34"/>
              <w:jc w:val="right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t>6.</w:t>
            </w:r>
          </w:p>
        </w:tc>
        <w:tc>
          <w:tcPr>
            <w:tcW w:w="1707" w:type="dxa"/>
          </w:tcPr>
          <w:p w14:paraId="136EB138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280" w:type="dxa"/>
          </w:tcPr>
          <w:p w14:paraId="18915BD5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92" w:type="dxa"/>
          </w:tcPr>
          <w:p w14:paraId="1B7CAD7C" w14:textId="77777777" w:rsidR="00E074B0" w:rsidRPr="00501F36" w:rsidRDefault="00E074B0" w:rsidP="00501F36">
            <w:pPr>
              <w:spacing w:line="360" w:lineRule="auto"/>
              <w:ind w:right="73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1" w:type="dxa"/>
          </w:tcPr>
          <w:p w14:paraId="19181CE1" w14:textId="77777777" w:rsidR="00E074B0" w:rsidRPr="00501F36" w:rsidRDefault="00E074B0" w:rsidP="00501F36">
            <w:pPr>
              <w:spacing w:line="360" w:lineRule="auto"/>
              <w:ind w:left="-250" w:right="-229"/>
              <w:jc w:val="center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tievakje9"/>
            <w:r w:rsidRPr="00501F36">
              <w:rPr>
                <w:rFonts w:cs="Times New Roman"/>
                <w:color w:val="auto"/>
                <w:szCs w:val="24"/>
              </w:rPr>
              <w:instrText xml:space="preserve"> FORMCHECKBOX </w:instrText>
            </w:r>
            <w:r w:rsidR="0060630F">
              <w:rPr>
                <w:rFonts w:cs="Times New Roman"/>
                <w:color w:val="auto"/>
                <w:szCs w:val="24"/>
              </w:rPr>
            </w:r>
            <w:r w:rsidR="0060630F">
              <w:rPr>
                <w:rFonts w:cs="Times New Roman"/>
                <w:color w:val="auto"/>
                <w:szCs w:val="24"/>
              </w:rPr>
              <w:fldChar w:fldCharType="separate"/>
            </w:r>
            <w:r w:rsidRPr="00501F36">
              <w:rPr>
                <w:rFonts w:cs="Times New Roman"/>
                <w:color w:val="auto"/>
                <w:szCs w:val="24"/>
              </w:rPr>
              <w:fldChar w:fldCharType="end"/>
            </w:r>
            <w:bookmarkEnd w:id="7"/>
          </w:p>
        </w:tc>
        <w:tc>
          <w:tcPr>
            <w:tcW w:w="1134" w:type="dxa"/>
          </w:tcPr>
          <w:p w14:paraId="4D18AB5F" w14:textId="77777777" w:rsidR="00E074B0" w:rsidRPr="00501F36" w:rsidRDefault="00E074B0" w:rsidP="00501F36">
            <w:pPr>
              <w:spacing w:line="360" w:lineRule="auto"/>
              <w:ind w:right="-50"/>
              <w:jc w:val="center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F36">
              <w:rPr>
                <w:rFonts w:cs="Times New Roman"/>
                <w:color w:val="auto"/>
                <w:szCs w:val="24"/>
              </w:rPr>
              <w:instrText xml:space="preserve"> FORMCHECKBOX </w:instrText>
            </w:r>
            <w:r w:rsidR="0060630F">
              <w:rPr>
                <w:rFonts w:cs="Times New Roman"/>
                <w:color w:val="auto"/>
                <w:szCs w:val="24"/>
              </w:rPr>
            </w:r>
            <w:r w:rsidR="0060630F">
              <w:rPr>
                <w:rFonts w:cs="Times New Roman"/>
                <w:color w:val="auto"/>
                <w:szCs w:val="24"/>
              </w:rPr>
              <w:fldChar w:fldCharType="separate"/>
            </w:r>
            <w:r w:rsidRPr="00501F36">
              <w:rPr>
                <w:rFonts w:cs="Times New Roman"/>
                <w:color w:val="auto"/>
                <w:szCs w:val="24"/>
              </w:rPr>
              <w:fldChar w:fldCharType="end"/>
            </w:r>
          </w:p>
        </w:tc>
        <w:tc>
          <w:tcPr>
            <w:tcW w:w="1417" w:type="dxa"/>
          </w:tcPr>
          <w:p w14:paraId="7B9003D3" w14:textId="77777777" w:rsidR="00E074B0" w:rsidRPr="00501F36" w:rsidRDefault="00E074B0" w:rsidP="00501F36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831" w:type="dxa"/>
          </w:tcPr>
          <w:p w14:paraId="467327DD" w14:textId="659AB7F4" w:rsidR="00E074B0" w:rsidRPr="00501F36" w:rsidRDefault="00E074B0" w:rsidP="00501F36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34" w:type="dxa"/>
          </w:tcPr>
          <w:p w14:paraId="4ACD26A5" w14:textId="77777777" w:rsidR="00E074B0" w:rsidRPr="00501F36" w:rsidRDefault="00E074B0" w:rsidP="00501F36">
            <w:pPr>
              <w:spacing w:line="360" w:lineRule="auto"/>
              <w:ind w:right="105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384" w:type="dxa"/>
          </w:tcPr>
          <w:p w14:paraId="3B506E38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513" w:type="dxa"/>
          </w:tcPr>
          <w:p w14:paraId="17A131DD" w14:textId="77777777" w:rsidR="00E074B0" w:rsidRPr="00501F36" w:rsidRDefault="00E074B0" w:rsidP="00501F36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</w:tr>
      <w:tr w:rsidR="00E074B0" w:rsidRPr="00501F36" w14:paraId="73A31803" w14:textId="77777777" w:rsidTr="00E074B0">
        <w:trPr>
          <w:trHeight w:val="443"/>
        </w:trPr>
        <w:tc>
          <w:tcPr>
            <w:tcW w:w="591" w:type="dxa"/>
          </w:tcPr>
          <w:p w14:paraId="6677662A" w14:textId="77777777" w:rsidR="00E074B0" w:rsidRPr="00501F36" w:rsidRDefault="00E074B0" w:rsidP="00501F36">
            <w:pPr>
              <w:spacing w:line="360" w:lineRule="auto"/>
              <w:ind w:left="-181" w:right="-34"/>
              <w:jc w:val="right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t>7.</w:t>
            </w:r>
          </w:p>
        </w:tc>
        <w:tc>
          <w:tcPr>
            <w:tcW w:w="1707" w:type="dxa"/>
          </w:tcPr>
          <w:p w14:paraId="0D97423C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280" w:type="dxa"/>
          </w:tcPr>
          <w:p w14:paraId="7ED4BDA0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92" w:type="dxa"/>
          </w:tcPr>
          <w:p w14:paraId="427BAE6B" w14:textId="77777777" w:rsidR="00E074B0" w:rsidRPr="00501F36" w:rsidRDefault="00E074B0" w:rsidP="00501F36">
            <w:pPr>
              <w:spacing w:line="360" w:lineRule="auto"/>
              <w:ind w:right="73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1" w:type="dxa"/>
          </w:tcPr>
          <w:p w14:paraId="1DDF0C20" w14:textId="77777777" w:rsidR="00E074B0" w:rsidRPr="00501F36" w:rsidRDefault="00E074B0" w:rsidP="00501F36">
            <w:pPr>
              <w:spacing w:line="360" w:lineRule="auto"/>
              <w:ind w:left="-250" w:right="-229"/>
              <w:jc w:val="center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F36">
              <w:rPr>
                <w:rFonts w:cs="Times New Roman"/>
                <w:color w:val="auto"/>
                <w:szCs w:val="24"/>
              </w:rPr>
              <w:instrText xml:space="preserve"> FORMCHECKBOX </w:instrText>
            </w:r>
            <w:r w:rsidR="0060630F">
              <w:rPr>
                <w:rFonts w:cs="Times New Roman"/>
                <w:color w:val="auto"/>
                <w:szCs w:val="24"/>
              </w:rPr>
            </w:r>
            <w:r w:rsidR="0060630F">
              <w:rPr>
                <w:rFonts w:cs="Times New Roman"/>
                <w:color w:val="auto"/>
                <w:szCs w:val="24"/>
              </w:rPr>
              <w:fldChar w:fldCharType="separate"/>
            </w:r>
            <w:r w:rsidRPr="00501F36">
              <w:rPr>
                <w:rFonts w:cs="Times New Roman"/>
                <w:color w:val="auto"/>
                <w:szCs w:val="24"/>
              </w:rPr>
              <w:fldChar w:fldCharType="end"/>
            </w:r>
          </w:p>
        </w:tc>
        <w:tc>
          <w:tcPr>
            <w:tcW w:w="1134" w:type="dxa"/>
          </w:tcPr>
          <w:p w14:paraId="10E0E585" w14:textId="77777777" w:rsidR="00E074B0" w:rsidRPr="00501F36" w:rsidRDefault="00E074B0" w:rsidP="00501F36">
            <w:pPr>
              <w:spacing w:line="360" w:lineRule="auto"/>
              <w:ind w:right="-50"/>
              <w:jc w:val="center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F36">
              <w:rPr>
                <w:rFonts w:cs="Times New Roman"/>
                <w:color w:val="auto"/>
                <w:szCs w:val="24"/>
              </w:rPr>
              <w:instrText xml:space="preserve"> FORMCHECKBOX </w:instrText>
            </w:r>
            <w:r w:rsidR="0060630F">
              <w:rPr>
                <w:rFonts w:cs="Times New Roman"/>
                <w:color w:val="auto"/>
                <w:szCs w:val="24"/>
              </w:rPr>
            </w:r>
            <w:r w:rsidR="0060630F">
              <w:rPr>
                <w:rFonts w:cs="Times New Roman"/>
                <w:color w:val="auto"/>
                <w:szCs w:val="24"/>
              </w:rPr>
              <w:fldChar w:fldCharType="separate"/>
            </w:r>
            <w:r w:rsidRPr="00501F36">
              <w:rPr>
                <w:rFonts w:cs="Times New Roman"/>
                <w:color w:val="auto"/>
                <w:szCs w:val="24"/>
              </w:rPr>
              <w:fldChar w:fldCharType="end"/>
            </w:r>
          </w:p>
        </w:tc>
        <w:tc>
          <w:tcPr>
            <w:tcW w:w="1417" w:type="dxa"/>
          </w:tcPr>
          <w:p w14:paraId="29660F3E" w14:textId="77777777" w:rsidR="00E074B0" w:rsidRPr="00501F36" w:rsidRDefault="00E074B0" w:rsidP="00501F36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831" w:type="dxa"/>
          </w:tcPr>
          <w:p w14:paraId="1ED1D425" w14:textId="5EEF9CFA" w:rsidR="00E074B0" w:rsidRPr="00501F36" w:rsidRDefault="00E074B0" w:rsidP="00501F36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34" w:type="dxa"/>
          </w:tcPr>
          <w:p w14:paraId="72C44516" w14:textId="77777777" w:rsidR="00E074B0" w:rsidRPr="00501F36" w:rsidRDefault="00E074B0" w:rsidP="00501F36">
            <w:pPr>
              <w:spacing w:line="360" w:lineRule="auto"/>
              <w:ind w:right="105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384" w:type="dxa"/>
          </w:tcPr>
          <w:p w14:paraId="6E9B5F4A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513" w:type="dxa"/>
          </w:tcPr>
          <w:p w14:paraId="59A3954A" w14:textId="77777777" w:rsidR="00E074B0" w:rsidRPr="00501F36" w:rsidRDefault="00E074B0" w:rsidP="00501F36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</w:tr>
      <w:tr w:rsidR="00E074B0" w:rsidRPr="00501F36" w14:paraId="6EEFAD0F" w14:textId="77777777" w:rsidTr="00E074B0">
        <w:trPr>
          <w:trHeight w:val="443"/>
        </w:trPr>
        <w:tc>
          <w:tcPr>
            <w:tcW w:w="591" w:type="dxa"/>
          </w:tcPr>
          <w:p w14:paraId="52DD2D04" w14:textId="77777777" w:rsidR="00E074B0" w:rsidRPr="00501F36" w:rsidRDefault="00E074B0" w:rsidP="00501F36">
            <w:pPr>
              <w:spacing w:line="360" w:lineRule="auto"/>
              <w:ind w:left="-181" w:right="-34"/>
              <w:jc w:val="right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t>8.</w:t>
            </w:r>
          </w:p>
        </w:tc>
        <w:tc>
          <w:tcPr>
            <w:tcW w:w="1707" w:type="dxa"/>
          </w:tcPr>
          <w:p w14:paraId="0A14CB19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280" w:type="dxa"/>
          </w:tcPr>
          <w:p w14:paraId="5AC02CFC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92" w:type="dxa"/>
          </w:tcPr>
          <w:p w14:paraId="198AB483" w14:textId="77777777" w:rsidR="00E074B0" w:rsidRPr="00501F36" w:rsidRDefault="00E074B0" w:rsidP="00501F36">
            <w:pPr>
              <w:spacing w:line="360" w:lineRule="auto"/>
              <w:ind w:right="73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1" w:type="dxa"/>
          </w:tcPr>
          <w:p w14:paraId="793BCDD1" w14:textId="77777777" w:rsidR="00E074B0" w:rsidRPr="00501F36" w:rsidRDefault="00E074B0" w:rsidP="00501F36">
            <w:pPr>
              <w:spacing w:line="360" w:lineRule="auto"/>
              <w:ind w:left="-250" w:right="-229"/>
              <w:jc w:val="center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F36">
              <w:rPr>
                <w:rFonts w:cs="Times New Roman"/>
                <w:color w:val="auto"/>
                <w:szCs w:val="24"/>
              </w:rPr>
              <w:instrText xml:space="preserve"> FORMCHECKBOX </w:instrText>
            </w:r>
            <w:r w:rsidR="0060630F">
              <w:rPr>
                <w:rFonts w:cs="Times New Roman"/>
                <w:color w:val="auto"/>
                <w:szCs w:val="24"/>
              </w:rPr>
            </w:r>
            <w:r w:rsidR="0060630F">
              <w:rPr>
                <w:rFonts w:cs="Times New Roman"/>
                <w:color w:val="auto"/>
                <w:szCs w:val="24"/>
              </w:rPr>
              <w:fldChar w:fldCharType="separate"/>
            </w:r>
            <w:r w:rsidRPr="00501F36">
              <w:rPr>
                <w:rFonts w:cs="Times New Roman"/>
                <w:color w:val="auto"/>
                <w:szCs w:val="24"/>
              </w:rPr>
              <w:fldChar w:fldCharType="end"/>
            </w:r>
          </w:p>
        </w:tc>
        <w:tc>
          <w:tcPr>
            <w:tcW w:w="1134" w:type="dxa"/>
          </w:tcPr>
          <w:p w14:paraId="0653CF07" w14:textId="77777777" w:rsidR="00E074B0" w:rsidRPr="00501F36" w:rsidRDefault="00E074B0" w:rsidP="00501F36">
            <w:pPr>
              <w:spacing w:line="360" w:lineRule="auto"/>
              <w:ind w:right="-50"/>
              <w:jc w:val="center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F36">
              <w:rPr>
                <w:rFonts w:cs="Times New Roman"/>
                <w:color w:val="auto"/>
                <w:szCs w:val="24"/>
              </w:rPr>
              <w:instrText xml:space="preserve"> FORMCHECKBOX </w:instrText>
            </w:r>
            <w:r w:rsidR="0060630F">
              <w:rPr>
                <w:rFonts w:cs="Times New Roman"/>
                <w:color w:val="auto"/>
                <w:szCs w:val="24"/>
              </w:rPr>
            </w:r>
            <w:r w:rsidR="0060630F">
              <w:rPr>
                <w:rFonts w:cs="Times New Roman"/>
                <w:color w:val="auto"/>
                <w:szCs w:val="24"/>
              </w:rPr>
              <w:fldChar w:fldCharType="separate"/>
            </w:r>
            <w:r w:rsidRPr="00501F36">
              <w:rPr>
                <w:rFonts w:cs="Times New Roman"/>
                <w:color w:val="auto"/>
                <w:szCs w:val="24"/>
              </w:rPr>
              <w:fldChar w:fldCharType="end"/>
            </w:r>
          </w:p>
        </w:tc>
        <w:tc>
          <w:tcPr>
            <w:tcW w:w="1417" w:type="dxa"/>
          </w:tcPr>
          <w:p w14:paraId="45BE4773" w14:textId="77777777" w:rsidR="00E074B0" w:rsidRPr="00501F36" w:rsidRDefault="00E074B0" w:rsidP="00501F36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831" w:type="dxa"/>
          </w:tcPr>
          <w:p w14:paraId="5839FC02" w14:textId="4B6390FE" w:rsidR="00E074B0" w:rsidRPr="00501F36" w:rsidRDefault="00E074B0" w:rsidP="00501F36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34" w:type="dxa"/>
          </w:tcPr>
          <w:p w14:paraId="4385C8F8" w14:textId="77777777" w:rsidR="00E074B0" w:rsidRPr="00501F36" w:rsidRDefault="00E074B0" w:rsidP="00501F36">
            <w:pPr>
              <w:spacing w:line="360" w:lineRule="auto"/>
              <w:ind w:right="105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384" w:type="dxa"/>
          </w:tcPr>
          <w:p w14:paraId="7E7BAFAD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513" w:type="dxa"/>
          </w:tcPr>
          <w:p w14:paraId="6A0F7B07" w14:textId="77777777" w:rsidR="00E074B0" w:rsidRPr="00501F36" w:rsidRDefault="00E074B0" w:rsidP="00501F36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</w:tr>
      <w:tr w:rsidR="00E074B0" w:rsidRPr="00501F36" w14:paraId="38BFCFB3" w14:textId="77777777" w:rsidTr="00E074B0">
        <w:trPr>
          <w:trHeight w:val="443"/>
        </w:trPr>
        <w:tc>
          <w:tcPr>
            <w:tcW w:w="591" w:type="dxa"/>
          </w:tcPr>
          <w:p w14:paraId="7BCEF967" w14:textId="77777777" w:rsidR="00E074B0" w:rsidRPr="00501F36" w:rsidRDefault="00E074B0" w:rsidP="00501F36">
            <w:pPr>
              <w:spacing w:line="360" w:lineRule="auto"/>
              <w:ind w:left="-181" w:right="-34"/>
              <w:jc w:val="right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t>9.</w:t>
            </w:r>
          </w:p>
        </w:tc>
        <w:tc>
          <w:tcPr>
            <w:tcW w:w="1707" w:type="dxa"/>
          </w:tcPr>
          <w:p w14:paraId="4E42E66B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280" w:type="dxa"/>
          </w:tcPr>
          <w:p w14:paraId="778E7667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92" w:type="dxa"/>
          </w:tcPr>
          <w:p w14:paraId="2F613DF6" w14:textId="77777777" w:rsidR="00E074B0" w:rsidRPr="00501F36" w:rsidRDefault="00E074B0" w:rsidP="00501F36">
            <w:pPr>
              <w:spacing w:line="360" w:lineRule="auto"/>
              <w:ind w:right="73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1" w:type="dxa"/>
          </w:tcPr>
          <w:p w14:paraId="4092D99D" w14:textId="77777777" w:rsidR="00E074B0" w:rsidRPr="00501F36" w:rsidRDefault="00E074B0" w:rsidP="00501F36">
            <w:pPr>
              <w:spacing w:line="360" w:lineRule="auto"/>
              <w:ind w:left="-250" w:right="-229"/>
              <w:jc w:val="center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F36">
              <w:rPr>
                <w:rFonts w:cs="Times New Roman"/>
                <w:color w:val="auto"/>
                <w:szCs w:val="24"/>
              </w:rPr>
              <w:instrText xml:space="preserve"> FORMCHECKBOX </w:instrText>
            </w:r>
            <w:r w:rsidR="0060630F">
              <w:rPr>
                <w:rFonts w:cs="Times New Roman"/>
                <w:color w:val="auto"/>
                <w:szCs w:val="24"/>
              </w:rPr>
            </w:r>
            <w:r w:rsidR="0060630F">
              <w:rPr>
                <w:rFonts w:cs="Times New Roman"/>
                <w:color w:val="auto"/>
                <w:szCs w:val="24"/>
              </w:rPr>
              <w:fldChar w:fldCharType="separate"/>
            </w:r>
            <w:r w:rsidRPr="00501F36">
              <w:rPr>
                <w:rFonts w:cs="Times New Roman"/>
                <w:color w:val="auto"/>
                <w:szCs w:val="24"/>
              </w:rPr>
              <w:fldChar w:fldCharType="end"/>
            </w:r>
          </w:p>
        </w:tc>
        <w:tc>
          <w:tcPr>
            <w:tcW w:w="1134" w:type="dxa"/>
          </w:tcPr>
          <w:p w14:paraId="5CB32E4E" w14:textId="77777777" w:rsidR="00E074B0" w:rsidRPr="00501F36" w:rsidRDefault="00E074B0" w:rsidP="00501F36">
            <w:pPr>
              <w:spacing w:line="360" w:lineRule="auto"/>
              <w:ind w:right="-50"/>
              <w:jc w:val="center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F36">
              <w:rPr>
                <w:rFonts w:cs="Times New Roman"/>
                <w:color w:val="auto"/>
                <w:szCs w:val="24"/>
              </w:rPr>
              <w:instrText xml:space="preserve"> FORMCHECKBOX </w:instrText>
            </w:r>
            <w:r w:rsidR="0060630F">
              <w:rPr>
                <w:rFonts w:cs="Times New Roman"/>
                <w:color w:val="auto"/>
                <w:szCs w:val="24"/>
              </w:rPr>
            </w:r>
            <w:r w:rsidR="0060630F">
              <w:rPr>
                <w:rFonts w:cs="Times New Roman"/>
                <w:color w:val="auto"/>
                <w:szCs w:val="24"/>
              </w:rPr>
              <w:fldChar w:fldCharType="separate"/>
            </w:r>
            <w:r w:rsidRPr="00501F36">
              <w:rPr>
                <w:rFonts w:cs="Times New Roman"/>
                <w:color w:val="auto"/>
                <w:szCs w:val="24"/>
              </w:rPr>
              <w:fldChar w:fldCharType="end"/>
            </w:r>
          </w:p>
        </w:tc>
        <w:tc>
          <w:tcPr>
            <w:tcW w:w="1417" w:type="dxa"/>
          </w:tcPr>
          <w:p w14:paraId="22B0372F" w14:textId="77777777" w:rsidR="00E074B0" w:rsidRPr="00501F36" w:rsidRDefault="00E074B0" w:rsidP="00501F36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831" w:type="dxa"/>
          </w:tcPr>
          <w:p w14:paraId="6104511B" w14:textId="2FC7E530" w:rsidR="00E074B0" w:rsidRPr="00501F36" w:rsidRDefault="00E074B0" w:rsidP="00501F36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34" w:type="dxa"/>
          </w:tcPr>
          <w:p w14:paraId="7DA872CA" w14:textId="77777777" w:rsidR="00E074B0" w:rsidRPr="00501F36" w:rsidRDefault="00E074B0" w:rsidP="00501F36">
            <w:pPr>
              <w:spacing w:line="360" w:lineRule="auto"/>
              <w:ind w:right="105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384" w:type="dxa"/>
          </w:tcPr>
          <w:p w14:paraId="4248A47F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513" w:type="dxa"/>
          </w:tcPr>
          <w:p w14:paraId="77DB7260" w14:textId="77777777" w:rsidR="00E074B0" w:rsidRPr="00501F36" w:rsidRDefault="00E074B0" w:rsidP="00501F36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</w:tr>
      <w:tr w:rsidR="00E074B0" w:rsidRPr="00501F36" w14:paraId="4E43F048" w14:textId="77777777" w:rsidTr="00E074B0">
        <w:trPr>
          <w:trHeight w:val="443"/>
        </w:trPr>
        <w:tc>
          <w:tcPr>
            <w:tcW w:w="591" w:type="dxa"/>
          </w:tcPr>
          <w:p w14:paraId="318FE590" w14:textId="77777777" w:rsidR="00E074B0" w:rsidRPr="00501F36" w:rsidRDefault="00E074B0" w:rsidP="00501F36">
            <w:pPr>
              <w:spacing w:line="360" w:lineRule="auto"/>
              <w:ind w:left="-181" w:right="-34"/>
              <w:jc w:val="right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t>10.</w:t>
            </w:r>
          </w:p>
        </w:tc>
        <w:tc>
          <w:tcPr>
            <w:tcW w:w="1707" w:type="dxa"/>
          </w:tcPr>
          <w:p w14:paraId="78668F7D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280" w:type="dxa"/>
          </w:tcPr>
          <w:p w14:paraId="119BA7DF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92" w:type="dxa"/>
          </w:tcPr>
          <w:p w14:paraId="1B83DA6C" w14:textId="77777777" w:rsidR="00E074B0" w:rsidRPr="00501F36" w:rsidRDefault="00E074B0" w:rsidP="00501F36">
            <w:pPr>
              <w:spacing w:line="360" w:lineRule="auto"/>
              <w:ind w:right="73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1" w:type="dxa"/>
          </w:tcPr>
          <w:p w14:paraId="2C5F34DB" w14:textId="77777777" w:rsidR="00E074B0" w:rsidRPr="00501F36" w:rsidRDefault="00E074B0" w:rsidP="00501F36">
            <w:pPr>
              <w:spacing w:line="360" w:lineRule="auto"/>
              <w:ind w:left="-250" w:right="-229"/>
              <w:jc w:val="center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F36">
              <w:rPr>
                <w:rFonts w:cs="Times New Roman"/>
                <w:color w:val="auto"/>
                <w:szCs w:val="24"/>
              </w:rPr>
              <w:instrText xml:space="preserve"> FORMCHECKBOX </w:instrText>
            </w:r>
            <w:r w:rsidR="0060630F">
              <w:rPr>
                <w:rFonts w:cs="Times New Roman"/>
                <w:color w:val="auto"/>
                <w:szCs w:val="24"/>
              </w:rPr>
            </w:r>
            <w:r w:rsidR="0060630F">
              <w:rPr>
                <w:rFonts w:cs="Times New Roman"/>
                <w:color w:val="auto"/>
                <w:szCs w:val="24"/>
              </w:rPr>
              <w:fldChar w:fldCharType="separate"/>
            </w:r>
            <w:r w:rsidRPr="00501F36">
              <w:rPr>
                <w:rFonts w:cs="Times New Roman"/>
                <w:color w:val="auto"/>
                <w:szCs w:val="24"/>
              </w:rPr>
              <w:fldChar w:fldCharType="end"/>
            </w:r>
          </w:p>
        </w:tc>
        <w:tc>
          <w:tcPr>
            <w:tcW w:w="1134" w:type="dxa"/>
          </w:tcPr>
          <w:p w14:paraId="5B7B844F" w14:textId="77777777" w:rsidR="00E074B0" w:rsidRPr="00501F36" w:rsidRDefault="00E074B0" w:rsidP="00501F36">
            <w:pPr>
              <w:spacing w:line="360" w:lineRule="auto"/>
              <w:ind w:right="-50"/>
              <w:jc w:val="center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F36">
              <w:rPr>
                <w:rFonts w:cs="Times New Roman"/>
                <w:color w:val="auto"/>
                <w:szCs w:val="24"/>
              </w:rPr>
              <w:instrText xml:space="preserve"> FORMCHECKBOX </w:instrText>
            </w:r>
            <w:r w:rsidR="0060630F">
              <w:rPr>
                <w:rFonts w:cs="Times New Roman"/>
                <w:color w:val="auto"/>
                <w:szCs w:val="24"/>
              </w:rPr>
            </w:r>
            <w:r w:rsidR="0060630F">
              <w:rPr>
                <w:rFonts w:cs="Times New Roman"/>
                <w:color w:val="auto"/>
                <w:szCs w:val="24"/>
              </w:rPr>
              <w:fldChar w:fldCharType="separate"/>
            </w:r>
            <w:r w:rsidRPr="00501F36">
              <w:rPr>
                <w:rFonts w:cs="Times New Roman"/>
                <w:color w:val="auto"/>
                <w:szCs w:val="24"/>
              </w:rPr>
              <w:fldChar w:fldCharType="end"/>
            </w:r>
          </w:p>
        </w:tc>
        <w:tc>
          <w:tcPr>
            <w:tcW w:w="1417" w:type="dxa"/>
          </w:tcPr>
          <w:p w14:paraId="3FF92B0E" w14:textId="77777777" w:rsidR="00E074B0" w:rsidRPr="00501F36" w:rsidRDefault="00E074B0" w:rsidP="00501F36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831" w:type="dxa"/>
          </w:tcPr>
          <w:p w14:paraId="2C8FA0DE" w14:textId="5D41CA42" w:rsidR="00E074B0" w:rsidRPr="00501F36" w:rsidRDefault="00E074B0" w:rsidP="00501F36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34" w:type="dxa"/>
          </w:tcPr>
          <w:p w14:paraId="1D1B3A25" w14:textId="77777777" w:rsidR="00E074B0" w:rsidRPr="00501F36" w:rsidRDefault="00E074B0" w:rsidP="00501F36">
            <w:pPr>
              <w:spacing w:line="360" w:lineRule="auto"/>
              <w:ind w:right="105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384" w:type="dxa"/>
          </w:tcPr>
          <w:p w14:paraId="38925A95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513" w:type="dxa"/>
          </w:tcPr>
          <w:p w14:paraId="61A9E85C" w14:textId="77777777" w:rsidR="00E074B0" w:rsidRPr="00501F36" w:rsidRDefault="00E074B0" w:rsidP="00501F36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</w:tr>
    </w:tbl>
    <w:p w14:paraId="72D9D579" w14:textId="093696C3" w:rsidR="00F07182" w:rsidRPr="00A126A6" w:rsidRDefault="00A126A6" w:rsidP="00A126A6">
      <w:pPr>
        <w:tabs>
          <w:tab w:val="left" w:pos="9000"/>
          <w:tab w:val="right" w:leader="dot" w:pos="14220"/>
        </w:tabs>
        <w:spacing w:line="240" w:lineRule="auto"/>
        <w:ind w:right="-1139"/>
        <w:rPr>
          <w:rFonts w:cs="Times New Roman"/>
          <w:b/>
          <w:bCs/>
          <w:color w:val="auto"/>
          <w:szCs w:val="20"/>
        </w:rPr>
      </w:pPr>
      <w:r w:rsidRPr="00A126A6">
        <w:rPr>
          <w:rFonts w:cs="Times New Roman"/>
          <w:b/>
          <w:bCs/>
          <w:color w:val="auto"/>
          <w:szCs w:val="20"/>
        </w:rPr>
        <w:t>*=Alleen invullen in geval van Blauw ISTA</w:t>
      </w:r>
    </w:p>
    <w:p w14:paraId="555EA323" w14:textId="77777777" w:rsidR="00A126A6" w:rsidRDefault="00A126A6" w:rsidP="004F2102">
      <w:pPr>
        <w:tabs>
          <w:tab w:val="left" w:pos="9000"/>
          <w:tab w:val="right" w:leader="dot" w:pos="14220"/>
        </w:tabs>
        <w:spacing w:line="240" w:lineRule="auto"/>
        <w:ind w:left="-540" w:right="-1139"/>
        <w:rPr>
          <w:rFonts w:cs="Times New Roman"/>
          <w:b/>
          <w:bCs/>
          <w:color w:val="auto"/>
          <w:sz w:val="24"/>
          <w:szCs w:val="24"/>
        </w:rPr>
      </w:pPr>
    </w:p>
    <w:p w14:paraId="27730F8E" w14:textId="43CAC7C5" w:rsidR="004F2102" w:rsidRPr="004F2102" w:rsidRDefault="004F2102" w:rsidP="004F2102">
      <w:pPr>
        <w:tabs>
          <w:tab w:val="left" w:pos="9000"/>
          <w:tab w:val="right" w:leader="dot" w:pos="14220"/>
        </w:tabs>
        <w:spacing w:line="240" w:lineRule="auto"/>
        <w:ind w:left="-540" w:right="-1139"/>
        <w:rPr>
          <w:rFonts w:cs="Times New Roman"/>
          <w:color w:val="999999"/>
          <w:szCs w:val="20"/>
        </w:rPr>
      </w:pPr>
      <w:r w:rsidRPr="004F2102">
        <w:rPr>
          <w:rFonts w:cs="Times New Roman"/>
          <w:b/>
          <w:bCs/>
          <w:color w:val="auto"/>
          <w:sz w:val="24"/>
          <w:szCs w:val="24"/>
        </w:rPr>
        <w:t>Opsturen naar Naktuinbouw laboratorium:</w:t>
      </w:r>
      <w:r w:rsidRPr="004F2102">
        <w:rPr>
          <w:rFonts w:cs="Times New Roman"/>
          <w:b/>
          <w:bCs/>
          <w:color w:val="auto"/>
          <w:sz w:val="24"/>
          <w:szCs w:val="24"/>
        </w:rPr>
        <w:tab/>
      </w:r>
      <w:r w:rsidRPr="004F2102">
        <w:rPr>
          <w:rFonts w:cs="Times New Roman"/>
          <w:bCs/>
          <w:color w:val="auto"/>
          <w:szCs w:val="20"/>
        </w:rPr>
        <w:t>Plaats:</w:t>
      </w:r>
      <w:r w:rsidRPr="004F2102">
        <w:rPr>
          <w:rFonts w:cs="Times New Roman"/>
          <w:bCs/>
          <w:color w:val="auto"/>
          <w:szCs w:val="20"/>
        </w:rPr>
        <w:tab/>
      </w:r>
    </w:p>
    <w:p w14:paraId="04287376" w14:textId="77777777" w:rsidR="004F2102" w:rsidRPr="004F2102" w:rsidRDefault="004F2102" w:rsidP="004F2102">
      <w:pPr>
        <w:tabs>
          <w:tab w:val="left" w:pos="9000"/>
          <w:tab w:val="right" w:leader="dot" w:pos="14220"/>
        </w:tabs>
        <w:spacing w:line="240" w:lineRule="auto"/>
        <w:ind w:left="-540" w:right="-1139"/>
        <w:rPr>
          <w:rFonts w:cs="Times New Roman"/>
          <w:color w:val="auto"/>
          <w:szCs w:val="24"/>
        </w:rPr>
      </w:pPr>
      <w:r w:rsidRPr="004F2102">
        <w:rPr>
          <w:rFonts w:cs="Times New Roman"/>
          <w:color w:val="auto"/>
          <w:szCs w:val="24"/>
        </w:rPr>
        <w:t>Postbus 40, 2370 AA ROELOFARENDSVEEN</w:t>
      </w:r>
      <w:r w:rsidRPr="004F2102">
        <w:rPr>
          <w:rFonts w:cs="Times New Roman"/>
          <w:color w:val="auto"/>
          <w:szCs w:val="24"/>
        </w:rPr>
        <w:tab/>
      </w:r>
    </w:p>
    <w:p w14:paraId="1EE2242D" w14:textId="77777777" w:rsidR="004F2102" w:rsidRPr="004F2102" w:rsidRDefault="004F2102" w:rsidP="004F2102">
      <w:pPr>
        <w:tabs>
          <w:tab w:val="left" w:pos="7130"/>
          <w:tab w:val="left" w:pos="9000"/>
          <w:tab w:val="right" w:leader="dot" w:pos="14220"/>
        </w:tabs>
        <w:spacing w:line="240" w:lineRule="auto"/>
        <w:ind w:left="-540" w:right="-1139"/>
        <w:rPr>
          <w:rFonts w:cs="Times New Roman"/>
          <w:noProof/>
          <w:color w:val="auto"/>
          <w:szCs w:val="24"/>
        </w:rPr>
      </w:pPr>
      <w:r w:rsidRPr="004F2102">
        <w:rPr>
          <w:rFonts w:cs="Times New Roman"/>
          <w:color w:val="auto"/>
          <w:szCs w:val="24"/>
        </w:rPr>
        <w:t xml:space="preserve">Telefoon: (071) 332 62 40 </w:t>
      </w:r>
      <w:r w:rsidRPr="004F2102">
        <w:rPr>
          <w:rFonts w:cs="Times New Roman"/>
          <w:noProof/>
          <w:color w:val="auto"/>
          <w:szCs w:val="24"/>
        </w:rPr>
        <w:t xml:space="preserve">– </w:t>
      </w:r>
      <w:hyperlink r:id="rId8" w:history="1">
        <w:r w:rsidRPr="004F2102">
          <w:rPr>
            <w:rFonts w:cs="Times New Roman"/>
            <w:noProof/>
            <w:color w:val="0000FF"/>
            <w:szCs w:val="24"/>
            <w:u w:val="single"/>
          </w:rPr>
          <w:t>laboratoria@naktuinbouw.nl</w:t>
        </w:r>
      </w:hyperlink>
      <w:r w:rsidRPr="004F2102">
        <w:rPr>
          <w:rFonts w:cs="Times New Roman"/>
          <w:noProof/>
          <w:color w:val="auto"/>
          <w:szCs w:val="24"/>
        </w:rPr>
        <w:tab/>
      </w:r>
      <w:r w:rsidRPr="004F2102">
        <w:rPr>
          <w:rFonts w:cs="Times New Roman"/>
          <w:noProof/>
          <w:color w:val="auto"/>
          <w:szCs w:val="24"/>
        </w:rPr>
        <w:tab/>
        <w:t>Datum:</w:t>
      </w:r>
      <w:r w:rsidRPr="004F2102">
        <w:rPr>
          <w:rFonts w:cs="Times New Roman"/>
          <w:noProof/>
          <w:color w:val="auto"/>
          <w:szCs w:val="24"/>
        </w:rPr>
        <w:tab/>
      </w:r>
    </w:p>
    <w:p w14:paraId="64928F90" w14:textId="1B8EDEC7" w:rsidR="004F2102" w:rsidRPr="00A126A6" w:rsidRDefault="004F2102" w:rsidP="00A126A6">
      <w:pPr>
        <w:tabs>
          <w:tab w:val="left" w:pos="9000"/>
          <w:tab w:val="right" w:leader="dot" w:pos="14220"/>
        </w:tabs>
        <w:spacing w:line="240" w:lineRule="auto"/>
        <w:ind w:right="-1139"/>
        <w:rPr>
          <w:rFonts w:cs="Times New Roman"/>
          <w:noProof/>
          <w:color w:val="auto"/>
          <w:szCs w:val="24"/>
        </w:rPr>
      </w:pPr>
    </w:p>
    <w:p w14:paraId="1A313806" w14:textId="11B8E707" w:rsidR="006F5A83" w:rsidRPr="00B467A6" w:rsidRDefault="004F2102" w:rsidP="004F2102">
      <w:pPr>
        <w:tabs>
          <w:tab w:val="left" w:pos="9000"/>
          <w:tab w:val="right" w:leader="dot" w:pos="14220"/>
        </w:tabs>
        <w:spacing w:line="240" w:lineRule="auto"/>
        <w:ind w:left="-540" w:right="-1139"/>
      </w:pPr>
      <w:r w:rsidRPr="004F2102">
        <w:rPr>
          <w:rFonts w:cs="Times New Roman"/>
          <w:noProof/>
          <w:color w:val="auto"/>
          <w:szCs w:val="24"/>
        </w:rPr>
        <w:tab/>
        <w:t>Handtekening:</w:t>
      </w:r>
      <w:r w:rsidRPr="004F2102">
        <w:rPr>
          <w:rFonts w:cs="Times New Roman"/>
          <w:noProof/>
          <w:color w:val="auto"/>
          <w:szCs w:val="24"/>
        </w:rPr>
        <w:tab/>
      </w:r>
    </w:p>
    <w:sectPr w:rsidR="006F5A83" w:rsidRPr="00B467A6" w:rsidSect="00887D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418" w:right="1418" w:bottom="1134" w:left="124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A60797" w14:textId="77777777" w:rsidR="00887D53" w:rsidRPr="00B467A6" w:rsidRDefault="00887D53" w:rsidP="00B467A6">
      <w:pPr>
        <w:pStyle w:val="Voettekst"/>
      </w:pPr>
    </w:p>
  </w:endnote>
  <w:endnote w:type="continuationSeparator" w:id="0">
    <w:p w14:paraId="6AC4A552" w14:textId="77777777" w:rsidR="00887D53" w:rsidRPr="00B467A6" w:rsidRDefault="00887D53" w:rsidP="00B467A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B7CB40" w14:textId="77777777" w:rsidR="00F92F59" w:rsidRDefault="00F92F5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E59D5" w14:textId="77777777" w:rsidR="00887D53" w:rsidRPr="00887D53" w:rsidRDefault="00887D53" w:rsidP="00887D53">
    <w:pPr>
      <w:tabs>
        <w:tab w:val="right" w:pos="14220"/>
      </w:tabs>
      <w:spacing w:line="240" w:lineRule="auto"/>
      <w:ind w:left="-720" w:right="-779"/>
      <w:rPr>
        <w:rFonts w:cs="Times New Roman"/>
        <w:noProof/>
        <w:color w:val="999999"/>
        <w:sz w:val="16"/>
        <w:szCs w:val="16"/>
      </w:rPr>
    </w:pPr>
    <w:r w:rsidRPr="00887D53">
      <w:rPr>
        <w:rFonts w:cs="Times New Roman"/>
        <w:color w:val="auto"/>
        <w:sz w:val="12"/>
        <w:szCs w:val="12"/>
      </w:rPr>
      <w:t>Opdrachtgever geeft opdracht tot het toetsen van monsters, zoals hierboven vermeld, welke opdracht Naktuinbouw aanvaardt.</w:t>
    </w:r>
    <w:r w:rsidRPr="00887D53">
      <w:rPr>
        <w:rFonts w:cs="Times New Roman"/>
        <w:color w:val="auto"/>
        <w:sz w:val="12"/>
        <w:szCs w:val="12"/>
      </w:rPr>
      <w:tab/>
    </w:r>
    <w:r w:rsidRPr="00887D53">
      <w:rPr>
        <w:rFonts w:cs="Times New Roman"/>
        <w:color w:val="auto"/>
        <w:szCs w:val="24"/>
      </w:rPr>
      <w:t xml:space="preserve"> </w:t>
    </w:r>
  </w:p>
  <w:p w14:paraId="3CC924DC" w14:textId="77777777" w:rsidR="00887D53" w:rsidRPr="00887D53" w:rsidRDefault="00887D53" w:rsidP="00887D53">
    <w:pPr>
      <w:tabs>
        <w:tab w:val="right" w:pos="13325"/>
      </w:tabs>
      <w:spacing w:line="240" w:lineRule="auto"/>
      <w:ind w:left="-720"/>
      <w:rPr>
        <w:rFonts w:cs="Times New Roman"/>
        <w:color w:val="auto"/>
        <w:sz w:val="12"/>
        <w:szCs w:val="12"/>
      </w:rPr>
    </w:pPr>
    <w:r w:rsidRPr="00887D53">
      <w:rPr>
        <w:rFonts w:cs="Times New Roman"/>
        <w:color w:val="auto"/>
        <w:sz w:val="12"/>
        <w:szCs w:val="12"/>
      </w:rPr>
      <w:t xml:space="preserve">Opdrachtgever heeft de Algemene Voorwaarden Dienstverlening van Naktuinbouw ontvangen, gelezen en akkoord bevonden, </w:t>
    </w:r>
  </w:p>
  <w:p w14:paraId="0B97D5A8" w14:textId="3C2A962E" w:rsidR="00887D53" w:rsidRPr="00887D53" w:rsidRDefault="00887D53" w:rsidP="00887D53">
    <w:pPr>
      <w:tabs>
        <w:tab w:val="right" w:pos="14220"/>
      </w:tabs>
      <w:spacing w:line="240" w:lineRule="auto"/>
      <w:ind w:left="-720" w:right="-779"/>
      <w:rPr>
        <w:rFonts w:cs="Times New Roman"/>
        <w:color w:val="auto"/>
        <w:sz w:val="12"/>
        <w:szCs w:val="12"/>
      </w:rPr>
    </w:pPr>
    <w:r w:rsidRPr="00887D53">
      <w:rPr>
        <w:rFonts w:cs="Times New Roman"/>
        <w:color w:val="auto"/>
        <w:sz w:val="12"/>
        <w:szCs w:val="12"/>
      </w:rPr>
      <w:t xml:space="preserve">die zijn gedeponeerd bij de Kamer van Koophandel en Fabrieken Rijnland te Leiden onder nummer 41150707.               </w:t>
    </w:r>
    <w:r w:rsidRPr="00887D53">
      <w:rPr>
        <w:rFonts w:cs="Times New Roman"/>
        <w:color w:val="auto"/>
        <w:sz w:val="12"/>
        <w:szCs w:val="12"/>
      </w:rPr>
      <w:tab/>
    </w:r>
  </w:p>
  <w:p w14:paraId="5AEC3751" w14:textId="227F5910" w:rsidR="00887D53" w:rsidRPr="00887D53" w:rsidRDefault="00887D53" w:rsidP="00887D53">
    <w:pPr>
      <w:tabs>
        <w:tab w:val="center" w:pos="9000"/>
        <w:tab w:val="right" w:pos="14220"/>
      </w:tabs>
      <w:spacing w:line="240" w:lineRule="auto"/>
      <w:ind w:left="-720" w:right="-779"/>
      <w:rPr>
        <w:rFonts w:cs="Times New Roman"/>
        <w:color w:val="auto"/>
        <w:sz w:val="12"/>
        <w:szCs w:val="12"/>
      </w:rPr>
    </w:pPr>
    <w:r w:rsidRPr="00887D53">
      <w:rPr>
        <w:rFonts w:cs="Times New Roman"/>
        <w:color w:val="auto"/>
        <w:sz w:val="12"/>
        <w:szCs w:val="12"/>
      </w:rPr>
      <w:tab/>
      <w:t xml:space="preserve">Pagina </w:t>
    </w:r>
    <w:r w:rsidRPr="00887D53">
      <w:rPr>
        <w:rFonts w:cs="Times New Roman"/>
        <w:color w:val="auto"/>
        <w:sz w:val="12"/>
        <w:szCs w:val="12"/>
      </w:rPr>
      <w:fldChar w:fldCharType="begin"/>
    </w:r>
    <w:r w:rsidRPr="00887D53">
      <w:rPr>
        <w:rFonts w:cs="Times New Roman"/>
        <w:color w:val="auto"/>
        <w:sz w:val="12"/>
        <w:szCs w:val="12"/>
      </w:rPr>
      <w:instrText xml:space="preserve"> PAGE </w:instrText>
    </w:r>
    <w:r w:rsidRPr="00887D53">
      <w:rPr>
        <w:rFonts w:cs="Times New Roman"/>
        <w:color w:val="auto"/>
        <w:sz w:val="12"/>
        <w:szCs w:val="12"/>
      </w:rPr>
      <w:fldChar w:fldCharType="separate"/>
    </w:r>
    <w:r w:rsidRPr="00887D53">
      <w:rPr>
        <w:rFonts w:cs="Times New Roman"/>
        <w:color w:val="auto"/>
        <w:sz w:val="12"/>
        <w:szCs w:val="12"/>
      </w:rPr>
      <w:t>1</w:t>
    </w:r>
    <w:r w:rsidRPr="00887D53">
      <w:rPr>
        <w:rFonts w:cs="Times New Roman"/>
        <w:color w:val="auto"/>
        <w:sz w:val="12"/>
        <w:szCs w:val="12"/>
      </w:rPr>
      <w:fldChar w:fldCharType="end"/>
    </w:r>
    <w:r w:rsidRPr="00887D53">
      <w:rPr>
        <w:rFonts w:cs="Times New Roman"/>
        <w:color w:val="auto"/>
        <w:sz w:val="12"/>
        <w:szCs w:val="12"/>
      </w:rPr>
      <w:t xml:space="preserve"> van </w:t>
    </w:r>
    <w:r w:rsidRPr="00887D53">
      <w:rPr>
        <w:rFonts w:cs="Times New Roman"/>
        <w:color w:val="auto"/>
        <w:sz w:val="12"/>
        <w:szCs w:val="12"/>
      </w:rPr>
      <w:fldChar w:fldCharType="begin"/>
    </w:r>
    <w:r w:rsidRPr="00887D53">
      <w:rPr>
        <w:rFonts w:cs="Times New Roman"/>
        <w:color w:val="auto"/>
        <w:sz w:val="12"/>
        <w:szCs w:val="12"/>
      </w:rPr>
      <w:instrText xml:space="preserve"> NUMPAGES </w:instrText>
    </w:r>
    <w:r w:rsidRPr="00887D53">
      <w:rPr>
        <w:rFonts w:cs="Times New Roman"/>
        <w:color w:val="auto"/>
        <w:sz w:val="12"/>
        <w:szCs w:val="12"/>
      </w:rPr>
      <w:fldChar w:fldCharType="separate"/>
    </w:r>
    <w:r w:rsidRPr="00887D53">
      <w:rPr>
        <w:rFonts w:cs="Times New Roman"/>
        <w:color w:val="auto"/>
        <w:sz w:val="12"/>
        <w:szCs w:val="12"/>
      </w:rPr>
      <w:t>1</w:t>
    </w:r>
    <w:r w:rsidRPr="00887D53">
      <w:rPr>
        <w:rFonts w:cs="Times New Roman"/>
        <w:color w:val="auto"/>
        <w:sz w:val="12"/>
        <w:szCs w:val="12"/>
      </w:rPr>
      <w:fldChar w:fldCharType="end"/>
    </w:r>
    <w:r w:rsidRPr="00887D53">
      <w:rPr>
        <w:rFonts w:cs="Times New Roman"/>
        <w:color w:val="auto"/>
        <w:sz w:val="12"/>
        <w:szCs w:val="12"/>
      </w:rPr>
      <w:tab/>
      <w:t xml:space="preserve">Printdatum: </w:t>
    </w:r>
    <w:r w:rsidRPr="00887D53">
      <w:rPr>
        <w:rFonts w:cs="Times New Roman"/>
        <w:color w:val="auto"/>
        <w:sz w:val="12"/>
        <w:szCs w:val="12"/>
      </w:rPr>
      <w:fldChar w:fldCharType="begin"/>
    </w:r>
    <w:r w:rsidRPr="00887D53">
      <w:rPr>
        <w:rFonts w:cs="Times New Roman"/>
        <w:color w:val="auto"/>
        <w:sz w:val="12"/>
        <w:szCs w:val="12"/>
      </w:rPr>
      <w:instrText xml:space="preserve"> TIME \@ "d MMMM yyyy" </w:instrText>
    </w:r>
    <w:r w:rsidRPr="00887D53">
      <w:rPr>
        <w:rFonts w:cs="Times New Roman"/>
        <w:color w:val="auto"/>
        <w:sz w:val="12"/>
        <w:szCs w:val="12"/>
      </w:rPr>
      <w:fldChar w:fldCharType="separate"/>
    </w:r>
    <w:r w:rsidR="0060630F">
      <w:rPr>
        <w:rFonts w:cs="Times New Roman"/>
        <w:noProof/>
        <w:color w:val="auto"/>
        <w:sz w:val="12"/>
        <w:szCs w:val="12"/>
      </w:rPr>
      <w:t>10 juni 2024</w:t>
    </w:r>
    <w:r w:rsidRPr="00887D53">
      <w:rPr>
        <w:rFonts w:cs="Times New Roman"/>
        <w:color w:val="auto"/>
        <w:sz w:val="12"/>
        <w:szCs w:val="12"/>
      </w:rPr>
      <w:fldChar w:fldCharType="end"/>
    </w:r>
  </w:p>
  <w:p w14:paraId="3312FB7D" w14:textId="35D8BE64" w:rsidR="00887D53" w:rsidRPr="00887D53" w:rsidRDefault="00887D53" w:rsidP="00887D53">
    <w:pPr>
      <w:tabs>
        <w:tab w:val="center" w:pos="9000"/>
        <w:tab w:val="right" w:pos="14220"/>
      </w:tabs>
      <w:spacing w:line="240" w:lineRule="auto"/>
      <w:ind w:left="-720" w:right="-779"/>
      <w:rPr>
        <w:rFonts w:cs="Times New Roman"/>
        <w:color w:val="auto"/>
        <w:sz w:val="12"/>
        <w:szCs w:val="12"/>
      </w:rPr>
    </w:pPr>
    <w:r w:rsidRPr="00887D53">
      <w:rPr>
        <w:rFonts w:cs="Times New Roman"/>
        <w:color w:val="auto"/>
        <w:sz w:val="12"/>
        <w:szCs w:val="12"/>
      </w:rPr>
      <w:t>Formulierversie: 2</w:t>
    </w:r>
    <w:r>
      <w:rPr>
        <w:rFonts w:cs="Times New Roman"/>
        <w:color w:val="auto"/>
        <w:sz w:val="12"/>
        <w:szCs w:val="12"/>
      </w:rPr>
      <w:t>6</w:t>
    </w:r>
    <w:r w:rsidRPr="00887D53">
      <w:rPr>
        <w:rFonts w:cs="Times New Roman"/>
        <w:color w:val="auto"/>
        <w:sz w:val="12"/>
        <w:szCs w:val="12"/>
      </w:rPr>
      <w:t xml:space="preserve"> </w:t>
    </w:r>
    <w:r>
      <w:rPr>
        <w:rFonts w:cs="Times New Roman"/>
        <w:color w:val="auto"/>
        <w:sz w:val="12"/>
        <w:szCs w:val="12"/>
      </w:rPr>
      <w:t>september 2022</w:t>
    </w:r>
  </w:p>
  <w:p w14:paraId="1AC77BEE" w14:textId="77777777" w:rsidR="00887D53" w:rsidRPr="00887D53" w:rsidRDefault="00887D53" w:rsidP="00887D5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E8E837" w14:textId="77777777" w:rsidR="00F92F59" w:rsidRDefault="00F92F5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F4930E" w14:textId="77777777" w:rsidR="00887D53" w:rsidRPr="00B467A6" w:rsidRDefault="00887D53" w:rsidP="00B467A6">
      <w:pPr>
        <w:pStyle w:val="Voettekst"/>
      </w:pPr>
    </w:p>
  </w:footnote>
  <w:footnote w:type="continuationSeparator" w:id="0">
    <w:p w14:paraId="16E46A92" w14:textId="77777777" w:rsidR="00887D53" w:rsidRPr="00B467A6" w:rsidRDefault="00887D53" w:rsidP="00B467A6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0A9C1F" w14:textId="77777777" w:rsidR="00F92F59" w:rsidRDefault="00F92F5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F9B35D" w14:textId="77777777" w:rsidR="00887D53" w:rsidRPr="00887D53" w:rsidRDefault="00887D53" w:rsidP="00887D53">
    <w:pPr>
      <w:spacing w:line="240" w:lineRule="auto"/>
      <w:rPr>
        <w:rFonts w:cs="Times New Roman"/>
        <w:b/>
        <w:color w:val="auto"/>
        <w:sz w:val="44"/>
        <w:szCs w:val="44"/>
        <w:lang w:val="en-GB"/>
      </w:rPr>
    </w:pPr>
    <w:r w:rsidRPr="00887D53">
      <w:rPr>
        <w:rFonts w:cs="Times New Roman"/>
        <w:b/>
        <w:noProof/>
        <w:color w:val="auto"/>
        <w:sz w:val="44"/>
        <w:szCs w:val="44"/>
      </w:rPr>
      <w:drawing>
        <wp:anchor distT="0" distB="0" distL="114300" distR="114300" simplePos="0" relativeHeight="251659264" behindDoc="1" locked="0" layoutInCell="1" allowOverlap="1" wp14:anchorId="7662C442" wp14:editId="46101123">
          <wp:simplePos x="0" y="0"/>
          <wp:positionH relativeFrom="page">
            <wp:posOffset>7981950</wp:posOffset>
          </wp:positionH>
          <wp:positionV relativeFrom="paragraph">
            <wp:posOffset>-325755</wp:posOffset>
          </wp:positionV>
          <wp:extent cx="2606040" cy="923290"/>
          <wp:effectExtent l="0" t="0" r="3810" b="0"/>
          <wp:wrapNone/>
          <wp:docPr id="1" name="Afbeelding 1" descr="memo+lij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mo+lij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673" t="3288" r="52838" b="61205"/>
                  <a:stretch>
                    <a:fillRect/>
                  </a:stretch>
                </pic:blipFill>
                <pic:spPr bwMode="auto">
                  <a:xfrm>
                    <a:off x="0" y="0"/>
                    <a:ext cx="2606040" cy="923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887D53">
      <w:rPr>
        <w:rFonts w:cs="Times New Roman"/>
        <w:b/>
        <w:color w:val="auto"/>
        <w:sz w:val="44"/>
        <w:szCs w:val="44"/>
        <w:lang w:val="en-GB"/>
      </w:rPr>
      <w:t>Laboratorium</w:t>
    </w:r>
    <w:proofErr w:type="spellEnd"/>
    <w:r w:rsidRPr="00887D53">
      <w:rPr>
        <w:rFonts w:cs="Times New Roman"/>
        <w:b/>
        <w:color w:val="auto"/>
        <w:sz w:val="44"/>
        <w:szCs w:val="44"/>
        <w:lang w:val="en-GB"/>
      </w:rPr>
      <w:t xml:space="preserve"> </w:t>
    </w:r>
    <w:proofErr w:type="spellStart"/>
    <w:r w:rsidRPr="00887D53">
      <w:rPr>
        <w:rFonts w:cs="Times New Roman"/>
        <w:b/>
        <w:color w:val="auto"/>
        <w:sz w:val="44"/>
        <w:szCs w:val="44"/>
        <w:lang w:val="en-GB"/>
      </w:rPr>
      <w:t>Inzendformulier</w:t>
    </w:r>
    <w:proofErr w:type="spellEnd"/>
    <w:r w:rsidRPr="00887D53">
      <w:rPr>
        <w:rFonts w:cs="Times New Roman"/>
        <w:b/>
        <w:color w:val="auto"/>
        <w:sz w:val="44"/>
        <w:szCs w:val="44"/>
        <w:lang w:val="en-GB"/>
      </w:rPr>
      <w:t xml:space="preserve"> </w:t>
    </w:r>
  </w:p>
  <w:p w14:paraId="204EE6FD" w14:textId="06DB19B3" w:rsidR="00887D53" w:rsidRDefault="00887D53">
    <w:pPr>
      <w:pStyle w:val="Koptekst"/>
    </w:pPr>
    <w:r w:rsidRPr="00887D53">
      <w:t>(</w:t>
    </w:r>
    <w:r w:rsidR="00501F36">
      <w:t xml:space="preserve">voor </w:t>
    </w:r>
    <w:r w:rsidRPr="00887D53">
      <w:t>zaden)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B6B424" w14:textId="77777777" w:rsidR="00F92F59" w:rsidRDefault="00F92F5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3206B"/>
    <w:multiLevelType w:val="multilevel"/>
    <w:tmpl w:val="B0EE1BC4"/>
    <w:lvl w:ilvl="0">
      <w:start w:val="1"/>
      <w:numFmt w:val="decimal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1" w15:restartNumberingAfterBreak="0">
    <w:nsid w:val="06FB0A3D"/>
    <w:multiLevelType w:val="multilevel"/>
    <w:tmpl w:val="7C7E790A"/>
    <w:styleLink w:val="OpsommingbolletjeNaktuinbouw"/>
    <w:lvl w:ilvl="0">
      <w:start w:val="1"/>
      <w:numFmt w:val="bullet"/>
      <w:pStyle w:val="Opsommingbolletje1eniveauNaktuinbouw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Opsommingbolletje2eniveauNaktuinbouw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pStyle w:val="Opsommingbolletje3eniveauNaktuinbouw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abstractNum w:abstractNumId="12" w15:restartNumberingAfterBreak="0">
    <w:nsid w:val="0728495A"/>
    <w:multiLevelType w:val="multilevel"/>
    <w:tmpl w:val="7C7E790A"/>
    <w:numStyleLink w:val="OpsommingbolletjeNaktuinbouw"/>
  </w:abstractNum>
  <w:abstractNum w:abstractNumId="13" w15:restartNumberingAfterBreak="0">
    <w:nsid w:val="07FE4FC5"/>
    <w:multiLevelType w:val="multilevel"/>
    <w:tmpl w:val="7FB6E594"/>
    <w:numStyleLink w:val="AgendapuntlijstNaktuinbouw"/>
  </w:abstractNum>
  <w:abstractNum w:abstractNumId="14" w15:restartNumberingAfterBreak="0">
    <w:nsid w:val="0BC24928"/>
    <w:multiLevelType w:val="multilevel"/>
    <w:tmpl w:val="B4BACAD8"/>
    <w:styleLink w:val="OpsommingstreepjeNaktuinbouw"/>
    <w:lvl w:ilvl="0">
      <w:start w:val="1"/>
      <w:numFmt w:val="bullet"/>
      <w:pStyle w:val="Opsommingstreepje1eniveauNaktuinbouw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Naktuinbouw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Naktuinbouw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82879C7"/>
    <w:multiLevelType w:val="multilevel"/>
    <w:tmpl w:val="89367262"/>
    <w:numStyleLink w:val="OpsommingnummerNaktuinbouw"/>
  </w:abstractNum>
  <w:abstractNum w:abstractNumId="18" w15:restartNumberingAfterBreak="0">
    <w:nsid w:val="189F3493"/>
    <w:multiLevelType w:val="multilevel"/>
    <w:tmpl w:val="B7B66B92"/>
    <w:numStyleLink w:val="KopnummeringNaktuinbouw"/>
  </w:abstractNum>
  <w:abstractNum w:abstractNumId="19" w15:restartNumberingAfterBreak="0">
    <w:nsid w:val="22EF6F27"/>
    <w:multiLevelType w:val="hybridMultilevel"/>
    <w:tmpl w:val="F4DC4FC6"/>
    <w:lvl w:ilvl="0" w:tplc="32369B58">
      <w:numFmt w:val="bullet"/>
      <w:lvlText w:val=""/>
      <w:lvlJc w:val="left"/>
      <w:pPr>
        <w:ind w:left="-18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20" w15:restartNumberingAfterBreak="0">
    <w:nsid w:val="2D665843"/>
    <w:multiLevelType w:val="multilevel"/>
    <w:tmpl w:val="DEFCE960"/>
    <w:styleLink w:val="BijlagenummeringNaktuinbouw"/>
    <w:lvl w:ilvl="0">
      <w:start w:val="1"/>
      <w:numFmt w:val="decimal"/>
      <w:pStyle w:val="Bijlagekop1Naktuinbouw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Naktuinbouw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1" w15:restartNumberingAfterBreak="0">
    <w:nsid w:val="2D7E06B0"/>
    <w:multiLevelType w:val="multilevel"/>
    <w:tmpl w:val="9200769E"/>
    <w:styleLink w:val="OpsommingkleineletterNaktuinbouw"/>
    <w:lvl w:ilvl="0">
      <w:start w:val="1"/>
      <w:numFmt w:val="lowerLetter"/>
      <w:pStyle w:val="Opsommingkleineletter1eniveauNaktuinbouw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Naktuinbouw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Naktuinbouw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2" w15:restartNumberingAfterBreak="0">
    <w:nsid w:val="37BF6945"/>
    <w:multiLevelType w:val="multilevel"/>
    <w:tmpl w:val="E506A80E"/>
    <w:lvl w:ilvl="0">
      <w:start w:val="1"/>
      <w:numFmt w:val="bullet"/>
      <w:lvlText w:val="o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o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o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alibri" w:hAnsi="Calibri" w:hint="default"/>
      </w:rPr>
    </w:lvl>
  </w:abstractNum>
  <w:abstractNum w:abstractNumId="23" w15:restartNumberingAfterBreak="0">
    <w:nsid w:val="398A2A0C"/>
    <w:multiLevelType w:val="multilevel"/>
    <w:tmpl w:val="89367262"/>
    <w:styleLink w:val="OpsommingnummerNaktuinbouw"/>
    <w:lvl w:ilvl="0">
      <w:start w:val="1"/>
      <w:numFmt w:val="decimal"/>
      <w:pStyle w:val="Opsommingnummer1eniveauNaktuinbouw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Naktuinbouw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Naktuinbouw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4" w15:restartNumberingAfterBreak="0">
    <w:nsid w:val="40EF61F8"/>
    <w:multiLevelType w:val="multilevel"/>
    <w:tmpl w:val="B7B66B92"/>
    <w:styleLink w:val="KopnummeringNaktuinbouw"/>
    <w:lvl w:ilvl="0">
      <w:start w:val="1"/>
      <w:numFmt w:val="decimal"/>
      <w:pStyle w:val="Kop1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5" w15:restartNumberingAfterBreak="0">
    <w:nsid w:val="42E800D1"/>
    <w:multiLevelType w:val="multilevel"/>
    <w:tmpl w:val="DEFCE960"/>
    <w:numStyleLink w:val="BijlagenummeringNaktuinbouw"/>
  </w:abstractNum>
  <w:abstractNum w:abstractNumId="26" w15:restartNumberingAfterBreak="0">
    <w:nsid w:val="46A60AA0"/>
    <w:multiLevelType w:val="multilevel"/>
    <w:tmpl w:val="CFFEF33E"/>
    <w:styleLink w:val="OpsommingopenrondjeNaktuinbouw"/>
    <w:lvl w:ilvl="0">
      <w:start w:val="1"/>
      <w:numFmt w:val="bullet"/>
      <w:pStyle w:val="Opsommingopenrondje1eniveauNaktuinbouw"/>
      <w:lvlText w:val="o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openrondje2eniveauNaktuinbouw"/>
      <w:lvlText w:val="o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sommingopenrondje3eniveauNaktuinbouw"/>
      <w:lvlText w:val="o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o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o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alibri" w:hAnsi="Calibri" w:hint="default"/>
      </w:rPr>
    </w:lvl>
  </w:abstractNum>
  <w:abstractNum w:abstractNumId="27" w15:restartNumberingAfterBreak="0">
    <w:nsid w:val="49E04A53"/>
    <w:multiLevelType w:val="multilevel"/>
    <w:tmpl w:val="7FB6E594"/>
    <w:styleLink w:val="AgendapuntlijstNaktuinbouw"/>
    <w:lvl w:ilvl="0">
      <w:start w:val="1"/>
      <w:numFmt w:val="decimal"/>
      <w:pStyle w:val="AgendapuntNaktuinbouw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346FB4"/>
    <w:multiLevelType w:val="multilevel"/>
    <w:tmpl w:val="E6BEA82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30" w15:restartNumberingAfterBreak="0">
    <w:nsid w:val="54DD684D"/>
    <w:multiLevelType w:val="multilevel"/>
    <w:tmpl w:val="DEFCE960"/>
    <w:numStyleLink w:val="BijlagenummeringNaktuinbouw"/>
  </w:abstractNum>
  <w:abstractNum w:abstractNumId="31" w15:restartNumberingAfterBreak="0">
    <w:nsid w:val="56386A8B"/>
    <w:multiLevelType w:val="multilevel"/>
    <w:tmpl w:val="EC62FEA0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Maiandra GD" w:hAnsi="Maiandra GD" w:hint="default"/>
      </w:rPr>
    </w:lvl>
    <w:lvl w:ilvl="2">
      <w:start w:val="1"/>
      <w:numFmt w:val="bullet"/>
      <w:lvlText w:val="&gt;"/>
      <w:lvlJc w:val="left"/>
      <w:pPr>
        <w:ind w:left="852" w:hanging="284"/>
      </w:pPr>
      <w:rPr>
        <w:rFonts w:ascii="Maiandra GD" w:hAnsi="Maiandra GD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="Maiandra GD" w:hAnsi="Maiandra GD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Maiandra GD" w:hAnsi="Maiandra GD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Maiandra GD" w:hAnsi="Maiandra GD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Calibri" w:hAnsi="Calibr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Calibri" w:hAnsi="Calibri" w:hint="default"/>
        <w:color w:val="000000" w:themeColor="text1"/>
      </w:rPr>
    </w:lvl>
  </w:abstractNum>
  <w:abstractNum w:abstractNumId="32" w15:restartNumberingAfterBreak="0">
    <w:nsid w:val="56507651"/>
    <w:multiLevelType w:val="multilevel"/>
    <w:tmpl w:val="EBD4D4D2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33" w15:restartNumberingAfterBreak="0">
    <w:nsid w:val="5B616121"/>
    <w:multiLevelType w:val="multilevel"/>
    <w:tmpl w:val="B4BACAD8"/>
    <w:numStyleLink w:val="OpsommingstreepjeNaktuinbouw"/>
  </w:abstractNum>
  <w:abstractNum w:abstractNumId="34" w15:restartNumberingAfterBreak="0">
    <w:nsid w:val="62440B3E"/>
    <w:multiLevelType w:val="hybridMultilevel"/>
    <w:tmpl w:val="99B09F96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3E7E0E"/>
    <w:multiLevelType w:val="multilevel"/>
    <w:tmpl w:val="E86276D2"/>
    <w:lvl w:ilvl="0">
      <w:start w:val="1"/>
      <w:numFmt w:val="bullet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36" w15:restartNumberingAfterBreak="0">
    <w:nsid w:val="63F335A0"/>
    <w:multiLevelType w:val="multilevel"/>
    <w:tmpl w:val="1BDE6548"/>
    <w:styleLink w:val="OpsommingtekenNaktuinbouw"/>
    <w:lvl w:ilvl="0">
      <w:start w:val="1"/>
      <w:numFmt w:val="bullet"/>
      <w:pStyle w:val="Opsommingteken1eniveauNaktuinbouw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teken2eniveauNaktuinbouw"/>
      <w:lvlText w:val="–"/>
      <w:lvlJc w:val="left"/>
      <w:pPr>
        <w:ind w:left="568" w:hanging="284"/>
      </w:pPr>
      <w:rPr>
        <w:rFonts w:ascii="Maiandra GD" w:hAnsi="Maiandra GD" w:hint="default"/>
      </w:rPr>
    </w:lvl>
    <w:lvl w:ilvl="2">
      <w:start w:val="1"/>
      <w:numFmt w:val="bullet"/>
      <w:pStyle w:val="Opsommingteken3eniveauNaktuinbouw"/>
      <w:lvlText w:val="&gt;"/>
      <w:lvlJc w:val="left"/>
      <w:pPr>
        <w:ind w:left="852" w:hanging="284"/>
      </w:pPr>
      <w:rPr>
        <w:rFonts w:ascii="Maiandra GD" w:hAnsi="Maiandra GD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="Maiandra GD" w:hAnsi="Maiandra GD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Maiandra GD" w:hAnsi="Maiandra GD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Maiandra GD" w:hAnsi="Maiandra GD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Calibri" w:hAnsi="Calibr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Calibri" w:hAnsi="Calibri" w:hint="default"/>
        <w:color w:val="000000" w:themeColor="text1"/>
      </w:rPr>
    </w:lvl>
  </w:abstractNum>
  <w:abstractNum w:abstractNumId="37" w15:restartNumberingAfterBreak="0">
    <w:nsid w:val="646E2529"/>
    <w:multiLevelType w:val="multilevel"/>
    <w:tmpl w:val="1BDE6548"/>
    <w:numStyleLink w:val="OpsommingtekenNaktuinbouw"/>
  </w:abstractNum>
  <w:abstractNum w:abstractNumId="38" w15:restartNumberingAfterBreak="0">
    <w:nsid w:val="68141DDB"/>
    <w:multiLevelType w:val="multilevel"/>
    <w:tmpl w:val="CFFEF33E"/>
    <w:numStyleLink w:val="OpsommingopenrondjeNaktuinbouw"/>
  </w:abstractNum>
  <w:abstractNum w:abstractNumId="39" w15:restartNumberingAfterBreak="0">
    <w:nsid w:val="691F0813"/>
    <w:multiLevelType w:val="multilevel"/>
    <w:tmpl w:val="7FB6E594"/>
    <w:numStyleLink w:val="AgendapuntlijstNaktuinbouw"/>
  </w:abstractNum>
  <w:abstractNum w:abstractNumId="40" w15:restartNumberingAfterBreak="0">
    <w:nsid w:val="6CAB1E63"/>
    <w:multiLevelType w:val="multilevel"/>
    <w:tmpl w:val="7FB6E594"/>
    <w:numStyleLink w:val="AgendapuntlijstNaktuinbouw"/>
  </w:abstractNum>
  <w:abstractNum w:abstractNumId="41" w15:restartNumberingAfterBreak="0">
    <w:nsid w:val="6E7370EC"/>
    <w:multiLevelType w:val="multilevel"/>
    <w:tmpl w:val="9200769E"/>
    <w:numStyleLink w:val="OpsommingkleineletterNaktuinbouw"/>
  </w:abstractNum>
  <w:abstractNum w:abstractNumId="42" w15:restartNumberingAfterBreak="0">
    <w:nsid w:val="717435D9"/>
    <w:multiLevelType w:val="multilevel"/>
    <w:tmpl w:val="B7B66B92"/>
    <w:numStyleLink w:val="KopnummeringNaktuinbouw"/>
  </w:abstractNum>
  <w:abstractNum w:abstractNumId="43" w15:restartNumberingAfterBreak="0">
    <w:nsid w:val="775F3AF5"/>
    <w:multiLevelType w:val="multilevel"/>
    <w:tmpl w:val="F816FD88"/>
    <w:lvl w:ilvl="0">
      <w:start w:val="1"/>
      <w:numFmt w:val="lowerLetter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44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45" w15:restartNumberingAfterBreak="0">
    <w:nsid w:val="7D7A7F41"/>
    <w:multiLevelType w:val="multilevel"/>
    <w:tmpl w:val="1BA6EFC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num w:numId="1" w16cid:durableId="312755823">
    <w:abstractNumId w:val="11"/>
  </w:num>
  <w:num w:numId="2" w16cid:durableId="998273019">
    <w:abstractNumId w:val="23"/>
  </w:num>
  <w:num w:numId="3" w16cid:durableId="699010257">
    <w:abstractNumId w:val="26"/>
  </w:num>
  <w:num w:numId="4" w16cid:durableId="1593127286">
    <w:abstractNumId w:val="14"/>
  </w:num>
  <w:num w:numId="5" w16cid:durableId="431319733">
    <w:abstractNumId w:val="28"/>
  </w:num>
  <w:num w:numId="6" w16cid:durableId="218324242">
    <w:abstractNumId w:val="16"/>
  </w:num>
  <w:num w:numId="7" w16cid:durableId="1910143485">
    <w:abstractNumId w:val="15"/>
  </w:num>
  <w:num w:numId="8" w16cid:durableId="256720452">
    <w:abstractNumId w:val="21"/>
  </w:num>
  <w:num w:numId="9" w16cid:durableId="1784612630">
    <w:abstractNumId w:val="24"/>
  </w:num>
  <w:num w:numId="10" w16cid:durableId="1156535360">
    <w:abstractNumId w:val="36"/>
  </w:num>
  <w:num w:numId="11" w16cid:durableId="198542312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262896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93018967">
    <w:abstractNumId w:val="20"/>
  </w:num>
  <w:num w:numId="14" w16cid:durableId="1225874334">
    <w:abstractNumId w:val="9"/>
  </w:num>
  <w:num w:numId="15" w16cid:durableId="2048679037">
    <w:abstractNumId w:val="7"/>
  </w:num>
  <w:num w:numId="16" w16cid:durableId="1266039208">
    <w:abstractNumId w:val="6"/>
  </w:num>
  <w:num w:numId="17" w16cid:durableId="1038702960">
    <w:abstractNumId w:val="5"/>
  </w:num>
  <w:num w:numId="18" w16cid:durableId="1330330356">
    <w:abstractNumId w:val="4"/>
  </w:num>
  <w:num w:numId="19" w16cid:durableId="1606688744">
    <w:abstractNumId w:val="8"/>
  </w:num>
  <w:num w:numId="20" w16cid:durableId="2005357967">
    <w:abstractNumId w:val="3"/>
  </w:num>
  <w:num w:numId="21" w16cid:durableId="344554102">
    <w:abstractNumId w:val="2"/>
  </w:num>
  <w:num w:numId="22" w16cid:durableId="1511526090">
    <w:abstractNumId w:val="1"/>
  </w:num>
  <w:num w:numId="23" w16cid:durableId="623007087">
    <w:abstractNumId w:val="0"/>
  </w:num>
  <w:num w:numId="24" w16cid:durableId="1701738106">
    <w:abstractNumId w:val="10"/>
  </w:num>
  <w:num w:numId="25" w16cid:durableId="706955879">
    <w:abstractNumId w:val="29"/>
  </w:num>
  <w:num w:numId="26" w16cid:durableId="235671785">
    <w:abstractNumId w:val="45"/>
  </w:num>
  <w:num w:numId="27" w16cid:durableId="63187582">
    <w:abstractNumId w:val="43"/>
  </w:num>
  <w:num w:numId="28" w16cid:durableId="1266307631">
    <w:abstractNumId w:val="32"/>
  </w:num>
  <w:num w:numId="29" w16cid:durableId="201790529">
    <w:abstractNumId w:val="22"/>
  </w:num>
  <w:num w:numId="30" w16cid:durableId="1723674277">
    <w:abstractNumId w:val="35"/>
  </w:num>
  <w:num w:numId="31" w16cid:durableId="412508760">
    <w:abstractNumId w:val="31"/>
  </w:num>
  <w:num w:numId="32" w16cid:durableId="2121947573">
    <w:abstractNumId w:val="30"/>
  </w:num>
  <w:num w:numId="33" w16cid:durableId="1303383344">
    <w:abstractNumId w:val="18"/>
  </w:num>
  <w:num w:numId="34" w16cid:durableId="1953247286">
    <w:abstractNumId w:val="12"/>
  </w:num>
  <w:num w:numId="35" w16cid:durableId="539363535">
    <w:abstractNumId w:val="41"/>
  </w:num>
  <w:num w:numId="36" w16cid:durableId="1751390024">
    <w:abstractNumId w:val="17"/>
  </w:num>
  <w:num w:numId="37" w16cid:durableId="1187251452">
    <w:abstractNumId w:val="38"/>
  </w:num>
  <w:num w:numId="38" w16cid:durableId="1541361419">
    <w:abstractNumId w:val="33"/>
  </w:num>
  <w:num w:numId="39" w16cid:durableId="1632832407">
    <w:abstractNumId w:val="37"/>
  </w:num>
  <w:num w:numId="40" w16cid:durableId="64712746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5592570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947736217">
    <w:abstractNumId w:val="25"/>
  </w:num>
  <w:num w:numId="43" w16cid:durableId="2021275301">
    <w:abstractNumId w:val="27"/>
  </w:num>
  <w:num w:numId="44" w16cid:durableId="913121318">
    <w:abstractNumId w:val="39"/>
  </w:num>
  <w:num w:numId="45" w16cid:durableId="84881879">
    <w:abstractNumId w:val="13"/>
  </w:num>
  <w:num w:numId="46" w16cid:durableId="328675806">
    <w:abstractNumId w:val="40"/>
  </w:num>
  <w:num w:numId="47" w16cid:durableId="1657539092">
    <w:abstractNumId w:val="42"/>
  </w:num>
  <w:num w:numId="48" w16cid:durableId="1231041459">
    <w:abstractNumId w:val="19"/>
  </w:num>
  <w:num w:numId="49" w16cid:durableId="808127793">
    <w:abstractNumId w:val="3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D53"/>
    <w:rsid w:val="00002CBF"/>
    <w:rsid w:val="00004562"/>
    <w:rsid w:val="00006237"/>
    <w:rsid w:val="0000663D"/>
    <w:rsid w:val="00010D95"/>
    <w:rsid w:val="00011BFA"/>
    <w:rsid w:val="00012581"/>
    <w:rsid w:val="00021675"/>
    <w:rsid w:val="00025599"/>
    <w:rsid w:val="0002562D"/>
    <w:rsid w:val="0003377A"/>
    <w:rsid w:val="00035232"/>
    <w:rsid w:val="000401C2"/>
    <w:rsid w:val="000418EF"/>
    <w:rsid w:val="00041F01"/>
    <w:rsid w:val="0004513F"/>
    <w:rsid w:val="0005205D"/>
    <w:rsid w:val="00052426"/>
    <w:rsid w:val="00052FF4"/>
    <w:rsid w:val="00053E43"/>
    <w:rsid w:val="0005430B"/>
    <w:rsid w:val="0005732F"/>
    <w:rsid w:val="00066DF0"/>
    <w:rsid w:val="00074DAC"/>
    <w:rsid w:val="0009698A"/>
    <w:rsid w:val="000A1B78"/>
    <w:rsid w:val="000A75ED"/>
    <w:rsid w:val="000C0969"/>
    <w:rsid w:val="000C1A1A"/>
    <w:rsid w:val="000D6AB7"/>
    <w:rsid w:val="000E1539"/>
    <w:rsid w:val="000E55A1"/>
    <w:rsid w:val="000E6E43"/>
    <w:rsid w:val="000F213A"/>
    <w:rsid w:val="000F2809"/>
    <w:rsid w:val="000F2D93"/>
    <w:rsid w:val="000F650E"/>
    <w:rsid w:val="00100B98"/>
    <w:rsid w:val="00106601"/>
    <w:rsid w:val="00110A9F"/>
    <w:rsid w:val="001170AE"/>
    <w:rsid w:val="00122DED"/>
    <w:rsid w:val="00132265"/>
    <w:rsid w:val="00134E43"/>
    <w:rsid w:val="00135A2A"/>
    <w:rsid w:val="00135E7B"/>
    <w:rsid w:val="00137CBB"/>
    <w:rsid w:val="00145B8E"/>
    <w:rsid w:val="0014640F"/>
    <w:rsid w:val="00152E4D"/>
    <w:rsid w:val="001579D8"/>
    <w:rsid w:val="001639F5"/>
    <w:rsid w:val="00167C7F"/>
    <w:rsid w:val="0018093D"/>
    <w:rsid w:val="00187A59"/>
    <w:rsid w:val="001B1B37"/>
    <w:rsid w:val="001B3B32"/>
    <w:rsid w:val="001B4C7E"/>
    <w:rsid w:val="001C11BE"/>
    <w:rsid w:val="001C6232"/>
    <w:rsid w:val="001C63E7"/>
    <w:rsid w:val="001D2A06"/>
    <w:rsid w:val="001E2293"/>
    <w:rsid w:val="001E34AC"/>
    <w:rsid w:val="001F5B4F"/>
    <w:rsid w:val="001F5C28"/>
    <w:rsid w:val="001F6547"/>
    <w:rsid w:val="0020548B"/>
    <w:rsid w:val="0020607F"/>
    <w:rsid w:val="00206E2A"/>
    <w:rsid w:val="00206FF8"/>
    <w:rsid w:val="002074B2"/>
    <w:rsid w:val="00216489"/>
    <w:rsid w:val="00220A9C"/>
    <w:rsid w:val="00230B64"/>
    <w:rsid w:val="00236DE9"/>
    <w:rsid w:val="00242226"/>
    <w:rsid w:val="002443FD"/>
    <w:rsid w:val="002518D2"/>
    <w:rsid w:val="00252B9A"/>
    <w:rsid w:val="00254088"/>
    <w:rsid w:val="00256039"/>
    <w:rsid w:val="00257AA9"/>
    <w:rsid w:val="00262D4E"/>
    <w:rsid w:val="002646C8"/>
    <w:rsid w:val="00280D1D"/>
    <w:rsid w:val="00280F1A"/>
    <w:rsid w:val="00282B5D"/>
    <w:rsid w:val="00283592"/>
    <w:rsid w:val="00286914"/>
    <w:rsid w:val="00294CD2"/>
    <w:rsid w:val="002A2E44"/>
    <w:rsid w:val="002B08A4"/>
    <w:rsid w:val="002B2998"/>
    <w:rsid w:val="002B64EE"/>
    <w:rsid w:val="002C46FB"/>
    <w:rsid w:val="002D0E88"/>
    <w:rsid w:val="002D52B2"/>
    <w:rsid w:val="002E1276"/>
    <w:rsid w:val="002E2611"/>
    <w:rsid w:val="002E274E"/>
    <w:rsid w:val="002E68CD"/>
    <w:rsid w:val="002F479E"/>
    <w:rsid w:val="002F7B77"/>
    <w:rsid w:val="003063C0"/>
    <w:rsid w:val="00312D26"/>
    <w:rsid w:val="00317DEA"/>
    <w:rsid w:val="00320911"/>
    <w:rsid w:val="00323121"/>
    <w:rsid w:val="003271D7"/>
    <w:rsid w:val="00334D4B"/>
    <w:rsid w:val="00335B5E"/>
    <w:rsid w:val="00337DDE"/>
    <w:rsid w:val="00346631"/>
    <w:rsid w:val="00347094"/>
    <w:rsid w:val="0036336D"/>
    <w:rsid w:val="00364B2C"/>
    <w:rsid w:val="00364E1D"/>
    <w:rsid w:val="00365254"/>
    <w:rsid w:val="00365327"/>
    <w:rsid w:val="00374C23"/>
    <w:rsid w:val="00374D9A"/>
    <w:rsid w:val="00376723"/>
    <w:rsid w:val="00377612"/>
    <w:rsid w:val="00382603"/>
    <w:rsid w:val="0039126D"/>
    <w:rsid w:val="003964D4"/>
    <w:rsid w:val="0039656A"/>
    <w:rsid w:val="003A5ED3"/>
    <w:rsid w:val="003A6677"/>
    <w:rsid w:val="003B14A0"/>
    <w:rsid w:val="003B332B"/>
    <w:rsid w:val="003B595E"/>
    <w:rsid w:val="003D04B7"/>
    <w:rsid w:val="003D09E4"/>
    <w:rsid w:val="003D414A"/>
    <w:rsid w:val="003D49E5"/>
    <w:rsid w:val="003E30F2"/>
    <w:rsid w:val="003E3B7D"/>
    <w:rsid w:val="003E5D43"/>
    <w:rsid w:val="003E766F"/>
    <w:rsid w:val="003F2747"/>
    <w:rsid w:val="004001AF"/>
    <w:rsid w:val="0041674F"/>
    <w:rsid w:val="0042594D"/>
    <w:rsid w:val="0042683B"/>
    <w:rsid w:val="00435ABD"/>
    <w:rsid w:val="00451FDB"/>
    <w:rsid w:val="004564A6"/>
    <w:rsid w:val="00460433"/>
    <w:rsid w:val="004656F6"/>
    <w:rsid w:val="004659D3"/>
    <w:rsid w:val="004660C9"/>
    <w:rsid w:val="00466D71"/>
    <w:rsid w:val="00471C0F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4024"/>
    <w:rsid w:val="00495327"/>
    <w:rsid w:val="004C51F8"/>
    <w:rsid w:val="004C741E"/>
    <w:rsid w:val="004D2412"/>
    <w:rsid w:val="004F2102"/>
    <w:rsid w:val="004F4A4D"/>
    <w:rsid w:val="004F6A99"/>
    <w:rsid w:val="004F7D31"/>
    <w:rsid w:val="00501A64"/>
    <w:rsid w:val="00501F36"/>
    <w:rsid w:val="00503BFD"/>
    <w:rsid w:val="005043E5"/>
    <w:rsid w:val="00511012"/>
    <w:rsid w:val="00513D36"/>
    <w:rsid w:val="00515E2F"/>
    <w:rsid w:val="00521726"/>
    <w:rsid w:val="00524AB4"/>
    <w:rsid w:val="00526530"/>
    <w:rsid w:val="0053645C"/>
    <w:rsid w:val="00545244"/>
    <w:rsid w:val="00553801"/>
    <w:rsid w:val="005615BE"/>
    <w:rsid w:val="00562E3D"/>
    <w:rsid w:val="00575FFC"/>
    <w:rsid w:val="005818B8"/>
    <w:rsid w:val="00582B34"/>
    <w:rsid w:val="0059027A"/>
    <w:rsid w:val="005A2BEC"/>
    <w:rsid w:val="005B4FAF"/>
    <w:rsid w:val="005C4FF3"/>
    <w:rsid w:val="005C5603"/>
    <w:rsid w:val="005C6668"/>
    <w:rsid w:val="005D4151"/>
    <w:rsid w:val="005D5E21"/>
    <w:rsid w:val="005D6B81"/>
    <w:rsid w:val="005E3E58"/>
    <w:rsid w:val="005F0C41"/>
    <w:rsid w:val="006040DB"/>
    <w:rsid w:val="0060630F"/>
    <w:rsid w:val="00606D41"/>
    <w:rsid w:val="00612C22"/>
    <w:rsid w:val="00624485"/>
    <w:rsid w:val="00630EED"/>
    <w:rsid w:val="00653D01"/>
    <w:rsid w:val="00664EE1"/>
    <w:rsid w:val="006662ED"/>
    <w:rsid w:val="006767B2"/>
    <w:rsid w:val="00685EED"/>
    <w:rsid w:val="006953A2"/>
    <w:rsid w:val="006B6044"/>
    <w:rsid w:val="006C6A9D"/>
    <w:rsid w:val="006D1154"/>
    <w:rsid w:val="006D2ECD"/>
    <w:rsid w:val="006F04FF"/>
    <w:rsid w:val="006F5A83"/>
    <w:rsid w:val="00703BD3"/>
    <w:rsid w:val="00705849"/>
    <w:rsid w:val="00706308"/>
    <w:rsid w:val="00712665"/>
    <w:rsid w:val="0071386B"/>
    <w:rsid w:val="0072479C"/>
    <w:rsid w:val="007358BA"/>
    <w:rsid w:val="007361EE"/>
    <w:rsid w:val="00743326"/>
    <w:rsid w:val="007460EA"/>
    <w:rsid w:val="00750733"/>
    <w:rsid w:val="00750780"/>
    <w:rsid w:val="007525D1"/>
    <w:rsid w:val="00756C31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6A8D"/>
    <w:rsid w:val="007B2862"/>
    <w:rsid w:val="007B3114"/>
    <w:rsid w:val="007B3E9F"/>
    <w:rsid w:val="007B5373"/>
    <w:rsid w:val="007C0010"/>
    <w:rsid w:val="007C037C"/>
    <w:rsid w:val="007D4A7D"/>
    <w:rsid w:val="007D4DCE"/>
    <w:rsid w:val="007E7724"/>
    <w:rsid w:val="007F48F0"/>
    <w:rsid w:val="007F653F"/>
    <w:rsid w:val="008064EE"/>
    <w:rsid w:val="00810585"/>
    <w:rsid w:val="00823AC1"/>
    <w:rsid w:val="00826EA4"/>
    <w:rsid w:val="00832239"/>
    <w:rsid w:val="00832704"/>
    <w:rsid w:val="00854B34"/>
    <w:rsid w:val="0086137E"/>
    <w:rsid w:val="00861C4C"/>
    <w:rsid w:val="008664DD"/>
    <w:rsid w:val="008736AE"/>
    <w:rsid w:val="008775D3"/>
    <w:rsid w:val="00877BD5"/>
    <w:rsid w:val="00886BB9"/>
    <w:rsid w:val="008870F0"/>
    <w:rsid w:val="00887D53"/>
    <w:rsid w:val="008931CF"/>
    <w:rsid w:val="00893934"/>
    <w:rsid w:val="008A2A1D"/>
    <w:rsid w:val="008B5CD1"/>
    <w:rsid w:val="008C2F90"/>
    <w:rsid w:val="008C5C56"/>
    <w:rsid w:val="008C6251"/>
    <w:rsid w:val="008D7BDD"/>
    <w:rsid w:val="008F371D"/>
    <w:rsid w:val="0090254C"/>
    <w:rsid w:val="0090724E"/>
    <w:rsid w:val="00910D57"/>
    <w:rsid w:val="009221AC"/>
    <w:rsid w:val="009225D7"/>
    <w:rsid w:val="009261FD"/>
    <w:rsid w:val="00934750"/>
    <w:rsid w:val="00934E30"/>
    <w:rsid w:val="00935271"/>
    <w:rsid w:val="00943209"/>
    <w:rsid w:val="0094509D"/>
    <w:rsid w:val="00945318"/>
    <w:rsid w:val="00950DB4"/>
    <w:rsid w:val="009534C6"/>
    <w:rsid w:val="009606EB"/>
    <w:rsid w:val="00963973"/>
    <w:rsid w:val="00971786"/>
    <w:rsid w:val="00971B3B"/>
    <w:rsid w:val="009C1976"/>
    <w:rsid w:val="009C252A"/>
    <w:rsid w:val="009C2F9E"/>
    <w:rsid w:val="009D5AE2"/>
    <w:rsid w:val="00A01FC3"/>
    <w:rsid w:val="00A07FEF"/>
    <w:rsid w:val="00A126A6"/>
    <w:rsid w:val="00A1497C"/>
    <w:rsid w:val="00A21956"/>
    <w:rsid w:val="00A42EEC"/>
    <w:rsid w:val="00A50406"/>
    <w:rsid w:val="00A50767"/>
    <w:rsid w:val="00A50801"/>
    <w:rsid w:val="00A60A58"/>
    <w:rsid w:val="00A61B21"/>
    <w:rsid w:val="00A65B09"/>
    <w:rsid w:val="00A670BB"/>
    <w:rsid w:val="00A757C3"/>
    <w:rsid w:val="00A76E7C"/>
    <w:rsid w:val="00A871D6"/>
    <w:rsid w:val="00A87D7C"/>
    <w:rsid w:val="00AB0D90"/>
    <w:rsid w:val="00AB1E21"/>
    <w:rsid w:val="00AB1E30"/>
    <w:rsid w:val="00AB2477"/>
    <w:rsid w:val="00AB56F0"/>
    <w:rsid w:val="00AB5DBD"/>
    <w:rsid w:val="00AB77BB"/>
    <w:rsid w:val="00AC273E"/>
    <w:rsid w:val="00AD0494"/>
    <w:rsid w:val="00AD24E6"/>
    <w:rsid w:val="00AD31A0"/>
    <w:rsid w:val="00AD4DF7"/>
    <w:rsid w:val="00AE0183"/>
    <w:rsid w:val="00AE14F3"/>
    <w:rsid w:val="00AE2110"/>
    <w:rsid w:val="00AE2EB1"/>
    <w:rsid w:val="00B013CC"/>
    <w:rsid w:val="00B01DA1"/>
    <w:rsid w:val="00B11A76"/>
    <w:rsid w:val="00B233E3"/>
    <w:rsid w:val="00B346DF"/>
    <w:rsid w:val="00B460C2"/>
    <w:rsid w:val="00B467A6"/>
    <w:rsid w:val="00B633B7"/>
    <w:rsid w:val="00B75ED8"/>
    <w:rsid w:val="00B75F12"/>
    <w:rsid w:val="00B77809"/>
    <w:rsid w:val="00B807F9"/>
    <w:rsid w:val="00B860DC"/>
    <w:rsid w:val="00B9540B"/>
    <w:rsid w:val="00BA3794"/>
    <w:rsid w:val="00BA3F4D"/>
    <w:rsid w:val="00BA79E3"/>
    <w:rsid w:val="00BB1FC1"/>
    <w:rsid w:val="00BB239A"/>
    <w:rsid w:val="00BB31CE"/>
    <w:rsid w:val="00BC0188"/>
    <w:rsid w:val="00BC3703"/>
    <w:rsid w:val="00BC6FB7"/>
    <w:rsid w:val="00BC78CB"/>
    <w:rsid w:val="00BD3EAE"/>
    <w:rsid w:val="00BE23E8"/>
    <w:rsid w:val="00BE55A7"/>
    <w:rsid w:val="00BE64B3"/>
    <w:rsid w:val="00BF6A7B"/>
    <w:rsid w:val="00BF6B3C"/>
    <w:rsid w:val="00C06D9A"/>
    <w:rsid w:val="00C0702B"/>
    <w:rsid w:val="00C11B08"/>
    <w:rsid w:val="00C12133"/>
    <w:rsid w:val="00C14F6F"/>
    <w:rsid w:val="00C17A25"/>
    <w:rsid w:val="00C201EB"/>
    <w:rsid w:val="00C27673"/>
    <w:rsid w:val="00C33308"/>
    <w:rsid w:val="00C4003A"/>
    <w:rsid w:val="00C41422"/>
    <w:rsid w:val="00C51137"/>
    <w:rsid w:val="00C53CA6"/>
    <w:rsid w:val="00C6206C"/>
    <w:rsid w:val="00C72D11"/>
    <w:rsid w:val="00C87372"/>
    <w:rsid w:val="00C92E08"/>
    <w:rsid w:val="00C93473"/>
    <w:rsid w:val="00C971C1"/>
    <w:rsid w:val="00CA1FE3"/>
    <w:rsid w:val="00CA22D2"/>
    <w:rsid w:val="00CA332D"/>
    <w:rsid w:val="00CA35AE"/>
    <w:rsid w:val="00CB254D"/>
    <w:rsid w:val="00CB3533"/>
    <w:rsid w:val="00CB7600"/>
    <w:rsid w:val="00CB7D61"/>
    <w:rsid w:val="00CC632B"/>
    <w:rsid w:val="00CC6A4B"/>
    <w:rsid w:val="00CD3C03"/>
    <w:rsid w:val="00CD7A5A"/>
    <w:rsid w:val="00CE1FC9"/>
    <w:rsid w:val="00CE2BA6"/>
    <w:rsid w:val="00CE564D"/>
    <w:rsid w:val="00CE732D"/>
    <w:rsid w:val="00CF22C5"/>
    <w:rsid w:val="00CF2B0C"/>
    <w:rsid w:val="00D023A0"/>
    <w:rsid w:val="00D16E87"/>
    <w:rsid w:val="00D27D0E"/>
    <w:rsid w:val="00D35DA7"/>
    <w:rsid w:val="00D36402"/>
    <w:rsid w:val="00D47AD0"/>
    <w:rsid w:val="00D57A57"/>
    <w:rsid w:val="00D613A9"/>
    <w:rsid w:val="00D7238E"/>
    <w:rsid w:val="00D73003"/>
    <w:rsid w:val="00D73C03"/>
    <w:rsid w:val="00D87FBD"/>
    <w:rsid w:val="00D92EDA"/>
    <w:rsid w:val="00D9359B"/>
    <w:rsid w:val="00DA5661"/>
    <w:rsid w:val="00DA6E07"/>
    <w:rsid w:val="00DA7098"/>
    <w:rsid w:val="00DA7584"/>
    <w:rsid w:val="00DA7A62"/>
    <w:rsid w:val="00DB0413"/>
    <w:rsid w:val="00DB0F15"/>
    <w:rsid w:val="00DB3292"/>
    <w:rsid w:val="00DC2CAF"/>
    <w:rsid w:val="00DC2F99"/>
    <w:rsid w:val="00DC4261"/>
    <w:rsid w:val="00DC489D"/>
    <w:rsid w:val="00DD140B"/>
    <w:rsid w:val="00DD2123"/>
    <w:rsid w:val="00DD2A9E"/>
    <w:rsid w:val="00DD342E"/>
    <w:rsid w:val="00DD509E"/>
    <w:rsid w:val="00DE14C5"/>
    <w:rsid w:val="00DE2331"/>
    <w:rsid w:val="00DE2FD1"/>
    <w:rsid w:val="00DE5157"/>
    <w:rsid w:val="00DF1BBC"/>
    <w:rsid w:val="00DF62D6"/>
    <w:rsid w:val="00E02901"/>
    <w:rsid w:val="00E02CCA"/>
    <w:rsid w:val="00E046B6"/>
    <w:rsid w:val="00E05BA5"/>
    <w:rsid w:val="00E074B0"/>
    <w:rsid w:val="00E07762"/>
    <w:rsid w:val="00E11B71"/>
    <w:rsid w:val="00E12CAA"/>
    <w:rsid w:val="00E14C60"/>
    <w:rsid w:val="00E318F2"/>
    <w:rsid w:val="00E334BB"/>
    <w:rsid w:val="00E45F90"/>
    <w:rsid w:val="00E47B80"/>
    <w:rsid w:val="00E5138B"/>
    <w:rsid w:val="00E52291"/>
    <w:rsid w:val="00E527BE"/>
    <w:rsid w:val="00E56EFE"/>
    <w:rsid w:val="00E61D02"/>
    <w:rsid w:val="00E62D48"/>
    <w:rsid w:val="00E6431C"/>
    <w:rsid w:val="00E64404"/>
    <w:rsid w:val="00E64BFF"/>
    <w:rsid w:val="00E65900"/>
    <w:rsid w:val="00E65D32"/>
    <w:rsid w:val="00E66F2E"/>
    <w:rsid w:val="00E678A0"/>
    <w:rsid w:val="00E7078D"/>
    <w:rsid w:val="00E7085E"/>
    <w:rsid w:val="00E76843"/>
    <w:rsid w:val="00E87FB4"/>
    <w:rsid w:val="00E93FCF"/>
    <w:rsid w:val="00E96BF0"/>
    <w:rsid w:val="00E9778E"/>
    <w:rsid w:val="00EA6437"/>
    <w:rsid w:val="00EB7C66"/>
    <w:rsid w:val="00EC72BE"/>
    <w:rsid w:val="00EE35E4"/>
    <w:rsid w:val="00F005C9"/>
    <w:rsid w:val="00F07182"/>
    <w:rsid w:val="00F1404D"/>
    <w:rsid w:val="00F16B2B"/>
    <w:rsid w:val="00F16EDB"/>
    <w:rsid w:val="00F208DC"/>
    <w:rsid w:val="00F22CB3"/>
    <w:rsid w:val="00F234F5"/>
    <w:rsid w:val="00F2772D"/>
    <w:rsid w:val="00F3166C"/>
    <w:rsid w:val="00F33259"/>
    <w:rsid w:val="00F44FB8"/>
    <w:rsid w:val="00F502CA"/>
    <w:rsid w:val="00F519B9"/>
    <w:rsid w:val="00F55E8B"/>
    <w:rsid w:val="00F564F9"/>
    <w:rsid w:val="00F669BA"/>
    <w:rsid w:val="00F7766C"/>
    <w:rsid w:val="00F82076"/>
    <w:rsid w:val="00F92F59"/>
    <w:rsid w:val="00FA269F"/>
    <w:rsid w:val="00FB22AF"/>
    <w:rsid w:val="00FB7F9C"/>
    <w:rsid w:val="00FC25E1"/>
    <w:rsid w:val="00FC3FA5"/>
    <w:rsid w:val="00FC6260"/>
    <w:rsid w:val="00FD2C03"/>
    <w:rsid w:val="00FD63B3"/>
    <w:rsid w:val="00FE1BFD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688FEE96"/>
  <w15:chartTrackingRefBased/>
  <w15:docId w15:val="{D3C8F4BE-0783-4070-8DA3-A1E7427E2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4" w:qFormat="1"/>
    <w:lsdException w:name="heading 2" w:uiPriority="4" w:qFormat="1"/>
    <w:lsdException w:name="heading 3" w:uiPriority="4" w:qFormat="1"/>
    <w:lsdException w:name="heading 4" w:uiPriority="4"/>
    <w:lsdException w:name="heading 5" w:uiPriority="4"/>
    <w:lsdException w:name="heading 6" w:uiPriority="4"/>
    <w:lsdException w:name="heading 7" w:semiHidden="1" w:uiPriority="4" w:unhideWhenUsed="1"/>
    <w:lsdException w:name="heading 8" w:semiHidden="1" w:uiPriority="4" w:unhideWhenUsed="1"/>
    <w:lsdException w:name="heading 9" w:semiHidden="1" w:uiPriority="4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3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" w:uiPriority="3"/>
    <w:lsdException w:name="Body Text First Indent 2" w:semiHidden="1" w:uiPriority="3" w:unhideWhenUsed="1"/>
    <w:lsdException w:name="Note Heading" w:semiHidden="1" w:unhideWhenUsed="1"/>
    <w:lsdException w:name="Body Text 2" w:semiHidden="1" w:uiPriority="3" w:unhideWhenUsed="1"/>
    <w:lsdException w:name="Body Text 3" w:semiHidden="1" w:uiPriority="3" w:unhideWhenUsed="1"/>
    <w:lsdException w:name="Body Text Indent 2" w:semiHidden="1" w:uiPriority="3" w:unhideWhenUsed="1"/>
    <w:lsdException w:name="Body Text Indent 3" w:semiHidden="1" w:uiPriority="3" w:unhideWhenUsed="1"/>
    <w:lsdException w:name="Block Text" w:semiHidden="1" w:unhideWhenUsed="1"/>
    <w:lsdException w:name="Hyperlink" w:semiHidden="1" w:uiPriority="4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Naktuinbouw"/>
    <w:next w:val="BasistekstNaktuinbouw"/>
    <w:uiPriority w:val="4"/>
    <w:rsid w:val="00041F01"/>
    <w:rPr>
      <w:rFonts w:ascii="Arial" w:hAnsi="Arial" w:cs="Maiandra GD"/>
      <w:color w:val="000000" w:themeColor="text1"/>
      <w:szCs w:val="18"/>
    </w:rPr>
  </w:style>
  <w:style w:type="paragraph" w:styleId="Kop1">
    <w:name w:val="heading 1"/>
    <w:aliases w:val="Kop 1 Naktuinbouw"/>
    <w:basedOn w:val="ZsysbasisNaktuinbouw"/>
    <w:next w:val="BasistekstNaktuinbouw"/>
    <w:uiPriority w:val="4"/>
    <w:qFormat/>
    <w:rsid w:val="00FA269F"/>
    <w:pPr>
      <w:keepNext/>
      <w:keepLines/>
      <w:numPr>
        <w:numId w:val="47"/>
      </w:numPr>
      <w:outlineLvl w:val="0"/>
    </w:pPr>
    <w:rPr>
      <w:b/>
      <w:bCs/>
      <w:sz w:val="24"/>
      <w:szCs w:val="32"/>
    </w:rPr>
  </w:style>
  <w:style w:type="paragraph" w:styleId="Kop2">
    <w:name w:val="heading 2"/>
    <w:aliases w:val="Kop 2 Naktuinbouw"/>
    <w:basedOn w:val="ZsysbasisNaktuinbouw"/>
    <w:next w:val="BasistekstNaktuinbouw"/>
    <w:uiPriority w:val="4"/>
    <w:qFormat/>
    <w:rsid w:val="00FA269F"/>
    <w:pPr>
      <w:keepNext/>
      <w:keepLines/>
      <w:numPr>
        <w:ilvl w:val="1"/>
        <w:numId w:val="47"/>
      </w:numPr>
      <w:outlineLvl w:val="1"/>
    </w:pPr>
    <w:rPr>
      <w:b/>
      <w:bCs/>
      <w:iCs/>
      <w:szCs w:val="28"/>
    </w:rPr>
  </w:style>
  <w:style w:type="paragraph" w:styleId="Kop3">
    <w:name w:val="heading 3"/>
    <w:aliases w:val="Kop 3 Naktuinbouw"/>
    <w:basedOn w:val="ZsysbasisNaktuinbouw"/>
    <w:next w:val="BasistekstNaktuinbouw"/>
    <w:uiPriority w:val="4"/>
    <w:qFormat/>
    <w:rsid w:val="000E1539"/>
    <w:pPr>
      <w:keepNext/>
      <w:keepLines/>
      <w:numPr>
        <w:ilvl w:val="2"/>
        <w:numId w:val="47"/>
      </w:numPr>
      <w:outlineLvl w:val="2"/>
    </w:pPr>
    <w:rPr>
      <w:i/>
      <w:iCs/>
    </w:rPr>
  </w:style>
  <w:style w:type="paragraph" w:styleId="Kop4">
    <w:name w:val="heading 4"/>
    <w:aliases w:val="Kop 4 Naktuinbouw"/>
    <w:basedOn w:val="ZsysbasisNaktuinbouw"/>
    <w:next w:val="BasistekstNaktuinbouw"/>
    <w:uiPriority w:val="4"/>
    <w:rsid w:val="006662ED"/>
    <w:pPr>
      <w:keepNext/>
      <w:keepLines/>
      <w:numPr>
        <w:ilvl w:val="3"/>
        <w:numId w:val="47"/>
      </w:numPr>
      <w:outlineLvl w:val="3"/>
    </w:pPr>
    <w:rPr>
      <w:bCs/>
      <w:szCs w:val="24"/>
    </w:rPr>
  </w:style>
  <w:style w:type="paragraph" w:styleId="Kop5">
    <w:name w:val="heading 5"/>
    <w:aliases w:val="Kop 5 Naktuinbouw"/>
    <w:basedOn w:val="ZsysbasisNaktuinbouw"/>
    <w:next w:val="BasistekstNaktuinbouw"/>
    <w:uiPriority w:val="4"/>
    <w:rsid w:val="006662ED"/>
    <w:pPr>
      <w:keepNext/>
      <w:keepLines/>
      <w:numPr>
        <w:ilvl w:val="4"/>
        <w:numId w:val="47"/>
      </w:numPr>
      <w:outlineLvl w:val="4"/>
    </w:pPr>
    <w:rPr>
      <w:bCs/>
      <w:iCs/>
      <w:szCs w:val="22"/>
    </w:rPr>
  </w:style>
  <w:style w:type="paragraph" w:styleId="Kop6">
    <w:name w:val="heading 6"/>
    <w:aliases w:val="Kop 6 Naktuinbouw"/>
    <w:basedOn w:val="ZsysbasisNaktuinbouw"/>
    <w:next w:val="BasistekstNaktuinbouw"/>
    <w:uiPriority w:val="4"/>
    <w:rsid w:val="000E1539"/>
    <w:pPr>
      <w:keepNext/>
      <w:keepLines/>
      <w:numPr>
        <w:ilvl w:val="5"/>
        <w:numId w:val="47"/>
      </w:numPr>
      <w:outlineLvl w:val="5"/>
    </w:pPr>
  </w:style>
  <w:style w:type="paragraph" w:styleId="Kop7">
    <w:name w:val="heading 7"/>
    <w:aliases w:val="Kop 7 Naktuinbouw"/>
    <w:basedOn w:val="ZsysbasisNaktuinbouw"/>
    <w:next w:val="BasistekstNaktuinbouw"/>
    <w:uiPriority w:val="4"/>
    <w:rsid w:val="000E1539"/>
    <w:pPr>
      <w:keepNext/>
      <w:keepLines/>
      <w:numPr>
        <w:ilvl w:val="6"/>
        <w:numId w:val="47"/>
      </w:numPr>
      <w:outlineLvl w:val="6"/>
    </w:pPr>
    <w:rPr>
      <w:bCs/>
      <w:szCs w:val="20"/>
    </w:rPr>
  </w:style>
  <w:style w:type="paragraph" w:styleId="Kop8">
    <w:name w:val="heading 8"/>
    <w:aliases w:val="Kop 8 Naktuinbouw"/>
    <w:basedOn w:val="ZsysbasisNaktuinbouw"/>
    <w:next w:val="BasistekstNaktuinbouw"/>
    <w:uiPriority w:val="4"/>
    <w:rsid w:val="000E1539"/>
    <w:pPr>
      <w:keepNext/>
      <w:keepLines/>
      <w:numPr>
        <w:ilvl w:val="7"/>
        <w:numId w:val="47"/>
      </w:numPr>
      <w:outlineLvl w:val="7"/>
    </w:pPr>
    <w:rPr>
      <w:iCs/>
      <w:szCs w:val="20"/>
    </w:rPr>
  </w:style>
  <w:style w:type="paragraph" w:styleId="Kop9">
    <w:name w:val="heading 9"/>
    <w:aliases w:val="Kop 9 Naktuinbouw"/>
    <w:basedOn w:val="ZsysbasisNaktuinbouw"/>
    <w:next w:val="BasistekstNaktuinbouw"/>
    <w:uiPriority w:val="4"/>
    <w:rsid w:val="000E1539"/>
    <w:pPr>
      <w:keepNext/>
      <w:keepLines/>
      <w:numPr>
        <w:ilvl w:val="8"/>
        <w:numId w:val="47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Naktuinbouw">
    <w:name w:val="Basistekst Naktuinbouw"/>
    <w:basedOn w:val="ZsysbasisNaktuinbouw"/>
    <w:qFormat/>
    <w:rsid w:val="00122DED"/>
  </w:style>
  <w:style w:type="paragraph" w:customStyle="1" w:styleId="ZsysbasisNaktuinbouw">
    <w:name w:val="Zsysbasis Naktuinbouw"/>
    <w:next w:val="BasistekstNaktuinbouw"/>
    <w:link w:val="ZsysbasisNaktuinbouwChar"/>
    <w:uiPriority w:val="4"/>
    <w:semiHidden/>
    <w:rsid w:val="00041F01"/>
    <w:rPr>
      <w:rFonts w:ascii="Arial" w:hAnsi="Arial" w:cs="Maiandra GD"/>
      <w:color w:val="000000" w:themeColor="text1"/>
      <w:szCs w:val="18"/>
    </w:rPr>
  </w:style>
  <w:style w:type="paragraph" w:customStyle="1" w:styleId="BasistekstvetNaktuinbouw">
    <w:name w:val="Basistekst vet Naktuinbouw"/>
    <w:basedOn w:val="ZsysbasisNaktuinbouw"/>
    <w:next w:val="BasistekstNaktuinbouw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Naktuinbouw"/>
    <w:basedOn w:val="Standaardalinea-lettertype"/>
    <w:uiPriority w:val="4"/>
    <w:rsid w:val="00E66F2E"/>
    <w:rPr>
      <w:color w:val="auto"/>
      <w:u w:val="single"/>
    </w:rPr>
  </w:style>
  <w:style w:type="character" w:styleId="Hyperlink">
    <w:name w:val="Hyperlink"/>
    <w:aliases w:val="Hyperlink Naktuinbouw"/>
    <w:basedOn w:val="Standaardalinea-lettertype"/>
    <w:uiPriority w:val="4"/>
    <w:rsid w:val="00E66F2E"/>
    <w:rPr>
      <w:color w:val="auto"/>
      <w:u w:val="single"/>
    </w:rPr>
  </w:style>
  <w:style w:type="paragraph" w:customStyle="1" w:styleId="AdresvakNaktuinbouw">
    <w:name w:val="Adresvak Naktuinbouw"/>
    <w:basedOn w:val="ZsysbasisNaktuinbouw"/>
    <w:uiPriority w:val="4"/>
    <w:rsid w:val="00F2772D"/>
    <w:pPr>
      <w:spacing w:line="240" w:lineRule="exact"/>
    </w:pPr>
    <w:rPr>
      <w:noProof/>
    </w:rPr>
  </w:style>
  <w:style w:type="paragraph" w:styleId="Koptekst">
    <w:name w:val="header"/>
    <w:basedOn w:val="ZsysbasisNaktuinbouw"/>
    <w:next w:val="BasistekstNaktuinbouw"/>
    <w:link w:val="KoptekstChar"/>
    <w:uiPriority w:val="99"/>
    <w:rsid w:val="00122DED"/>
  </w:style>
  <w:style w:type="paragraph" w:styleId="Voettekst">
    <w:name w:val="footer"/>
    <w:basedOn w:val="ZsysbasisNaktuinbouw"/>
    <w:next w:val="BasistekstNaktuinbouw"/>
    <w:uiPriority w:val="98"/>
    <w:semiHidden/>
    <w:rsid w:val="00122DED"/>
    <w:pPr>
      <w:jc w:val="right"/>
    </w:pPr>
  </w:style>
  <w:style w:type="paragraph" w:customStyle="1" w:styleId="KoptekstNaktuinbouw">
    <w:name w:val="Koptekst Naktuinbouw"/>
    <w:basedOn w:val="ZsysbasisdocumentgegevensNaktuinbouw"/>
    <w:uiPriority w:val="4"/>
    <w:rsid w:val="00122DED"/>
  </w:style>
  <w:style w:type="paragraph" w:customStyle="1" w:styleId="VoettekstNaktuinbouw">
    <w:name w:val="Voettekst Naktuinbouw"/>
    <w:basedOn w:val="ZsysbasisdocumentgegevensNaktuinbouw"/>
    <w:uiPriority w:val="4"/>
    <w:rsid w:val="00E334BB"/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Naktuinbouw">
    <w:name w:val="Basistekst cursief Naktuinbouw"/>
    <w:basedOn w:val="ZsysbasisNaktuinbouw"/>
    <w:next w:val="BasistekstNaktuinbouw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Naktuinbouw"/>
    <w:next w:val="BasistekstNaktuinbouw"/>
    <w:uiPriority w:val="98"/>
    <w:semiHidden/>
    <w:rsid w:val="0020607F"/>
  </w:style>
  <w:style w:type="paragraph" w:styleId="Adresenvelop">
    <w:name w:val="envelope address"/>
    <w:basedOn w:val="ZsysbasisNaktuinbouw"/>
    <w:next w:val="BasistekstNaktuinbouw"/>
    <w:uiPriority w:val="98"/>
    <w:semiHidden/>
    <w:rsid w:val="0020607F"/>
  </w:style>
  <w:style w:type="paragraph" w:styleId="Afsluiting">
    <w:name w:val="Closing"/>
    <w:basedOn w:val="ZsysbasisNaktuinbouw"/>
    <w:next w:val="BasistekstNaktuinbouw"/>
    <w:uiPriority w:val="98"/>
    <w:semiHidden/>
    <w:rsid w:val="0020607F"/>
  </w:style>
  <w:style w:type="paragraph" w:customStyle="1" w:styleId="Inspring1eniveauNaktuinbouw">
    <w:name w:val="Inspring 1e niveau Naktuinbouw"/>
    <w:basedOn w:val="ZsysbasisNaktuinbouw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Naktuinbouw">
    <w:name w:val="Inspring 2e niveau Naktuinbouw"/>
    <w:basedOn w:val="ZsysbasisNaktuinbouw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Naktuinbouw">
    <w:name w:val="Inspring 3e niveau Naktuinbouw"/>
    <w:basedOn w:val="ZsysbasisNaktuinbouw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Naktuinbouw">
    <w:name w:val="Zwevend 1e niveau Naktuinbouw"/>
    <w:basedOn w:val="ZsysbasisNaktuinbouw"/>
    <w:uiPriority w:val="4"/>
    <w:qFormat/>
    <w:rsid w:val="00122DED"/>
    <w:pPr>
      <w:ind w:left="284"/>
    </w:pPr>
  </w:style>
  <w:style w:type="paragraph" w:customStyle="1" w:styleId="Zwevend2eniveauNaktuinbouw">
    <w:name w:val="Zwevend 2e niveau Naktuinbouw"/>
    <w:basedOn w:val="ZsysbasisNaktuinbouw"/>
    <w:uiPriority w:val="4"/>
    <w:qFormat/>
    <w:rsid w:val="00122DED"/>
    <w:pPr>
      <w:ind w:left="567"/>
    </w:pPr>
  </w:style>
  <w:style w:type="paragraph" w:customStyle="1" w:styleId="Zwevend3eniveauNaktuinbouw">
    <w:name w:val="Zwevend 3e niveau Naktuinbouw"/>
    <w:basedOn w:val="ZsysbasisNaktuinbouw"/>
    <w:uiPriority w:val="4"/>
    <w:qFormat/>
    <w:rsid w:val="00122DED"/>
    <w:pPr>
      <w:ind w:left="851"/>
    </w:pPr>
  </w:style>
  <w:style w:type="paragraph" w:styleId="Inhopg1">
    <w:name w:val="toc 1"/>
    <w:aliases w:val="Inhopg 1 Naktuinbouw"/>
    <w:basedOn w:val="ZsysbasistocNaktuinbouw"/>
    <w:next w:val="BasistekstNaktuinbouw"/>
    <w:uiPriority w:val="4"/>
    <w:rsid w:val="00E65900"/>
    <w:rPr>
      <w:b/>
    </w:rPr>
  </w:style>
  <w:style w:type="paragraph" w:styleId="Inhopg2">
    <w:name w:val="toc 2"/>
    <w:aliases w:val="Inhopg 2 Naktuinbouw"/>
    <w:basedOn w:val="ZsysbasistocNaktuinbouw"/>
    <w:next w:val="BasistekstNaktuinbouw"/>
    <w:uiPriority w:val="4"/>
    <w:rsid w:val="00E65900"/>
  </w:style>
  <w:style w:type="paragraph" w:styleId="Inhopg3">
    <w:name w:val="toc 3"/>
    <w:aliases w:val="Inhopg 3 Naktuinbouw"/>
    <w:basedOn w:val="ZsysbasistocNaktuinbouw"/>
    <w:next w:val="BasistekstNaktuinbouw"/>
    <w:uiPriority w:val="4"/>
    <w:rsid w:val="00E65900"/>
  </w:style>
  <w:style w:type="paragraph" w:styleId="Inhopg4">
    <w:name w:val="toc 4"/>
    <w:aliases w:val="Inhopg 4 Naktuinbouw"/>
    <w:basedOn w:val="ZsysbasistocNaktuinbouw"/>
    <w:next w:val="BasistekstNaktuinbouw"/>
    <w:uiPriority w:val="4"/>
    <w:rsid w:val="00122DED"/>
  </w:style>
  <w:style w:type="paragraph" w:styleId="Bronvermelding">
    <w:name w:val="table of authorities"/>
    <w:basedOn w:val="ZsysbasisNaktuinbouw"/>
    <w:next w:val="BasistekstNaktuinbouw"/>
    <w:uiPriority w:val="98"/>
    <w:semiHidden/>
    <w:rsid w:val="00F33259"/>
    <w:pPr>
      <w:ind w:left="180" w:hanging="180"/>
    </w:pPr>
  </w:style>
  <w:style w:type="paragraph" w:styleId="Index2">
    <w:name w:val="index 2"/>
    <w:basedOn w:val="ZsysbasisNaktuinbouw"/>
    <w:next w:val="BasistekstNaktuinbouw"/>
    <w:uiPriority w:val="98"/>
    <w:semiHidden/>
    <w:rsid w:val="00122DED"/>
  </w:style>
  <w:style w:type="paragraph" w:styleId="Index3">
    <w:name w:val="index 3"/>
    <w:basedOn w:val="ZsysbasisNaktuinbouw"/>
    <w:next w:val="BasistekstNaktuinbouw"/>
    <w:uiPriority w:val="98"/>
    <w:semiHidden/>
    <w:rsid w:val="00122DED"/>
  </w:style>
  <w:style w:type="paragraph" w:styleId="Ondertitel">
    <w:name w:val="Subtitle"/>
    <w:basedOn w:val="ZsysbasisNaktuinbouw"/>
    <w:next w:val="BasistekstNaktuinbouw"/>
    <w:uiPriority w:val="98"/>
    <w:semiHidden/>
    <w:rsid w:val="00122DED"/>
  </w:style>
  <w:style w:type="paragraph" w:styleId="Titel">
    <w:name w:val="Title"/>
    <w:basedOn w:val="ZsysbasisNaktuinbouw"/>
    <w:next w:val="BasistekstNaktuinbouw"/>
    <w:uiPriority w:val="98"/>
    <w:semiHidden/>
    <w:rsid w:val="00122DED"/>
  </w:style>
  <w:style w:type="paragraph" w:customStyle="1" w:styleId="Kop2zondernummerNaktuinbouw">
    <w:name w:val="Kop 2 zonder nummer Naktuinbouw"/>
    <w:basedOn w:val="ZsysbasisNaktuinbouw"/>
    <w:next w:val="BasistekstNaktuinbouw"/>
    <w:uiPriority w:val="4"/>
    <w:qFormat/>
    <w:rsid w:val="00FA269F"/>
    <w:pPr>
      <w:keepNext/>
      <w:keepLines/>
    </w:pPr>
    <w:rPr>
      <w:b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Naktuinbouw">
    <w:name w:val="Kop 1 zonder nummer Naktuinbouw"/>
    <w:basedOn w:val="ZsysbasisNaktuinbouw"/>
    <w:next w:val="BasistekstNaktuinbouw"/>
    <w:uiPriority w:val="4"/>
    <w:qFormat/>
    <w:rsid w:val="00FA269F"/>
    <w:pPr>
      <w:keepNext/>
      <w:keepLines/>
    </w:pPr>
    <w:rPr>
      <w:b/>
      <w:sz w:val="24"/>
      <w:szCs w:val="32"/>
    </w:rPr>
  </w:style>
  <w:style w:type="paragraph" w:customStyle="1" w:styleId="Kop3zondernummerNaktuinbouw">
    <w:name w:val="Kop 3 zonder nummer Naktuinbouw"/>
    <w:basedOn w:val="ZsysbasisNaktuinbouw"/>
    <w:next w:val="BasistekstNaktuinbouw"/>
    <w:uiPriority w:val="4"/>
    <w:qFormat/>
    <w:rsid w:val="000E1539"/>
    <w:pPr>
      <w:keepNext/>
      <w:keepLines/>
    </w:pPr>
    <w:rPr>
      <w:i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Naktuinbouw"/>
    <w:basedOn w:val="ZsysbasistocNaktuinbouw"/>
    <w:next w:val="BasistekstNaktuinbouw"/>
    <w:uiPriority w:val="4"/>
    <w:rsid w:val="003964D4"/>
  </w:style>
  <w:style w:type="paragraph" w:styleId="Inhopg6">
    <w:name w:val="toc 6"/>
    <w:aliases w:val="Inhopg 6 Naktuinbouw"/>
    <w:basedOn w:val="ZsysbasistocNaktuinbouw"/>
    <w:next w:val="BasistekstNaktuinbouw"/>
    <w:uiPriority w:val="4"/>
    <w:rsid w:val="003964D4"/>
  </w:style>
  <w:style w:type="paragraph" w:styleId="Inhopg7">
    <w:name w:val="toc 7"/>
    <w:aliases w:val="Inhopg 7 Naktuinbouw"/>
    <w:basedOn w:val="ZsysbasistocNaktuinbouw"/>
    <w:next w:val="BasistekstNaktuinbouw"/>
    <w:uiPriority w:val="4"/>
    <w:rsid w:val="003964D4"/>
  </w:style>
  <w:style w:type="paragraph" w:styleId="Inhopg8">
    <w:name w:val="toc 8"/>
    <w:aliases w:val="Inhopg 8 Naktuinbouw"/>
    <w:basedOn w:val="ZsysbasistocNaktuinbouw"/>
    <w:next w:val="BasistekstNaktuinbouw"/>
    <w:uiPriority w:val="4"/>
    <w:rsid w:val="003964D4"/>
  </w:style>
  <w:style w:type="paragraph" w:styleId="Inhopg9">
    <w:name w:val="toc 9"/>
    <w:aliases w:val="Inhopg 9 Naktuinbouw"/>
    <w:basedOn w:val="ZsysbasistocNaktuinbouw"/>
    <w:next w:val="BasistekstNaktuinbouw"/>
    <w:uiPriority w:val="4"/>
    <w:rsid w:val="003964D4"/>
  </w:style>
  <w:style w:type="paragraph" w:styleId="Afzender">
    <w:name w:val="envelope return"/>
    <w:basedOn w:val="ZsysbasisNaktuinbouw"/>
    <w:next w:val="BasistekstNaktuinbouw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Naktuinbouw"/>
    <w:next w:val="BasistekstNaktuinbouw"/>
    <w:uiPriority w:val="98"/>
    <w:semiHidden/>
    <w:rsid w:val="0020607F"/>
  </w:style>
  <w:style w:type="paragraph" w:styleId="Bloktekst">
    <w:name w:val="Block Text"/>
    <w:basedOn w:val="ZsysbasisNaktuinbouw"/>
    <w:next w:val="BasistekstNaktuinbouw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Naktuinbouw"/>
    <w:next w:val="BasistekstNaktuinbouw"/>
    <w:uiPriority w:val="98"/>
    <w:semiHidden/>
    <w:rsid w:val="0020607F"/>
  </w:style>
  <w:style w:type="paragraph" w:styleId="Handtekening">
    <w:name w:val="Signature"/>
    <w:basedOn w:val="ZsysbasisNaktuinbouw"/>
    <w:next w:val="BasistekstNaktuinbouw"/>
    <w:uiPriority w:val="98"/>
    <w:semiHidden/>
    <w:rsid w:val="0020607F"/>
  </w:style>
  <w:style w:type="paragraph" w:styleId="HTML-voorafopgemaakt">
    <w:name w:val="HTML Preformatted"/>
    <w:basedOn w:val="ZsysbasisNaktuinbouw"/>
    <w:next w:val="BasistekstNaktuinbouw"/>
    <w:uiPriority w:val="98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92182" w:themeColor="accent6"/>
        <w:left w:val="single" w:sz="8" w:space="0" w:color="792182" w:themeColor="accent6"/>
        <w:bottom w:val="single" w:sz="8" w:space="0" w:color="792182" w:themeColor="accent6"/>
        <w:right w:val="single" w:sz="8" w:space="0" w:color="79218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9218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2182" w:themeColor="accent6"/>
          <w:left w:val="single" w:sz="8" w:space="0" w:color="792182" w:themeColor="accent6"/>
          <w:bottom w:val="single" w:sz="8" w:space="0" w:color="792182" w:themeColor="accent6"/>
          <w:right w:val="single" w:sz="8" w:space="0" w:color="79218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92182" w:themeColor="accent6"/>
          <w:left w:val="single" w:sz="8" w:space="0" w:color="792182" w:themeColor="accent6"/>
          <w:bottom w:val="single" w:sz="8" w:space="0" w:color="792182" w:themeColor="accent6"/>
          <w:right w:val="single" w:sz="8" w:space="0" w:color="792182" w:themeColor="accent6"/>
        </w:tcBorders>
      </w:tcPr>
    </w:tblStylePr>
    <w:tblStylePr w:type="band1Horz">
      <w:tblPr/>
      <w:tcPr>
        <w:tcBorders>
          <w:top w:val="single" w:sz="8" w:space="0" w:color="792182" w:themeColor="accent6"/>
          <w:left w:val="single" w:sz="8" w:space="0" w:color="792182" w:themeColor="accent6"/>
          <w:bottom w:val="single" w:sz="8" w:space="0" w:color="792182" w:themeColor="accent6"/>
          <w:right w:val="single" w:sz="8" w:space="0" w:color="792182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A54A0" w:themeColor="accent5"/>
        <w:left w:val="single" w:sz="8" w:space="0" w:color="3A54A0" w:themeColor="accent5"/>
        <w:bottom w:val="single" w:sz="8" w:space="0" w:color="3A54A0" w:themeColor="accent5"/>
        <w:right w:val="single" w:sz="8" w:space="0" w:color="3A54A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A54A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54A0" w:themeColor="accent5"/>
          <w:left w:val="single" w:sz="8" w:space="0" w:color="3A54A0" w:themeColor="accent5"/>
          <w:bottom w:val="single" w:sz="8" w:space="0" w:color="3A54A0" w:themeColor="accent5"/>
          <w:right w:val="single" w:sz="8" w:space="0" w:color="3A54A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A54A0" w:themeColor="accent5"/>
          <w:left w:val="single" w:sz="8" w:space="0" w:color="3A54A0" w:themeColor="accent5"/>
          <w:bottom w:val="single" w:sz="8" w:space="0" w:color="3A54A0" w:themeColor="accent5"/>
          <w:right w:val="single" w:sz="8" w:space="0" w:color="3A54A0" w:themeColor="accent5"/>
        </w:tcBorders>
      </w:tcPr>
    </w:tblStylePr>
    <w:tblStylePr w:type="band1Horz">
      <w:tblPr/>
      <w:tcPr>
        <w:tcBorders>
          <w:top w:val="single" w:sz="8" w:space="0" w:color="3A54A0" w:themeColor="accent5"/>
          <w:left w:val="single" w:sz="8" w:space="0" w:color="3A54A0" w:themeColor="accent5"/>
          <w:bottom w:val="single" w:sz="8" w:space="0" w:color="3A54A0" w:themeColor="accent5"/>
          <w:right w:val="single" w:sz="8" w:space="0" w:color="3A54A0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99C7" w:themeColor="accent4"/>
        <w:left w:val="single" w:sz="8" w:space="0" w:color="0099C7" w:themeColor="accent4"/>
        <w:bottom w:val="single" w:sz="8" w:space="0" w:color="0099C7" w:themeColor="accent4"/>
        <w:right w:val="single" w:sz="8" w:space="0" w:color="0099C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C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C7" w:themeColor="accent4"/>
          <w:left w:val="single" w:sz="8" w:space="0" w:color="0099C7" w:themeColor="accent4"/>
          <w:bottom w:val="single" w:sz="8" w:space="0" w:color="0099C7" w:themeColor="accent4"/>
          <w:right w:val="single" w:sz="8" w:space="0" w:color="0099C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C7" w:themeColor="accent4"/>
          <w:left w:val="single" w:sz="8" w:space="0" w:color="0099C7" w:themeColor="accent4"/>
          <w:bottom w:val="single" w:sz="8" w:space="0" w:color="0099C7" w:themeColor="accent4"/>
          <w:right w:val="single" w:sz="8" w:space="0" w:color="0099C7" w:themeColor="accent4"/>
        </w:tcBorders>
      </w:tcPr>
    </w:tblStylePr>
    <w:tblStylePr w:type="band1Horz">
      <w:tblPr/>
      <w:tcPr>
        <w:tcBorders>
          <w:top w:val="single" w:sz="8" w:space="0" w:color="0099C7" w:themeColor="accent4"/>
          <w:left w:val="single" w:sz="8" w:space="0" w:color="0099C7" w:themeColor="accent4"/>
          <w:bottom w:val="single" w:sz="8" w:space="0" w:color="0099C7" w:themeColor="accent4"/>
          <w:right w:val="single" w:sz="8" w:space="0" w:color="0099C7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27142" w:themeColor="accent3"/>
        <w:left w:val="single" w:sz="8" w:space="0" w:color="027142" w:themeColor="accent3"/>
        <w:bottom w:val="single" w:sz="8" w:space="0" w:color="027142" w:themeColor="accent3"/>
        <w:right w:val="single" w:sz="8" w:space="0" w:color="02714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2714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7142" w:themeColor="accent3"/>
          <w:left w:val="single" w:sz="8" w:space="0" w:color="027142" w:themeColor="accent3"/>
          <w:bottom w:val="single" w:sz="8" w:space="0" w:color="027142" w:themeColor="accent3"/>
          <w:right w:val="single" w:sz="8" w:space="0" w:color="02714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27142" w:themeColor="accent3"/>
          <w:left w:val="single" w:sz="8" w:space="0" w:color="027142" w:themeColor="accent3"/>
          <w:bottom w:val="single" w:sz="8" w:space="0" w:color="027142" w:themeColor="accent3"/>
          <w:right w:val="single" w:sz="8" w:space="0" w:color="027142" w:themeColor="accent3"/>
        </w:tcBorders>
      </w:tcPr>
    </w:tblStylePr>
    <w:tblStylePr w:type="band1Horz">
      <w:tblPr/>
      <w:tcPr>
        <w:tcBorders>
          <w:top w:val="single" w:sz="8" w:space="0" w:color="027142" w:themeColor="accent3"/>
          <w:left w:val="single" w:sz="8" w:space="0" w:color="027142" w:themeColor="accent3"/>
          <w:bottom w:val="single" w:sz="8" w:space="0" w:color="027142" w:themeColor="accent3"/>
          <w:right w:val="single" w:sz="8" w:space="0" w:color="027142" w:themeColor="accent3"/>
        </w:tcBorders>
      </w:tcPr>
    </w:tblStylePr>
  </w:style>
  <w:style w:type="paragraph" w:styleId="HTML-adres">
    <w:name w:val="HTML Address"/>
    <w:basedOn w:val="ZsysbasisNaktuinbouw"/>
    <w:next w:val="BasistekstNaktuinbouw"/>
    <w:uiPriority w:val="98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7102" w:themeColor="accent2"/>
        <w:left w:val="single" w:sz="8" w:space="0" w:color="ED7102" w:themeColor="accent2"/>
        <w:bottom w:val="single" w:sz="8" w:space="0" w:color="ED7102" w:themeColor="accent2"/>
        <w:right w:val="single" w:sz="8" w:space="0" w:color="ED710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10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102" w:themeColor="accent2"/>
          <w:left w:val="single" w:sz="8" w:space="0" w:color="ED7102" w:themeColor="accent2"/>
          <w:bottom w:val="single" w:sz="8" w:space="0" w:color="ED7102" w:themeColor="accent2"/>
          <w:right w:val="single" w:sz="8" w:space="0" w:color="ED710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102" w:themeColor="accent2"/>
          <w:left w:val="single" w:sz="8" w:space="0" w:color="ED7102" w:themeColor="accent2"/>
          <w:bottom w:val="single" w:sz="8" w:space="0" w:color="ED7102" w:themeColor="accent2"/>
          <w:right w:val="single" w:sz="8" w:space="0" w:color="ED7102" w:themeColor="accent2"/>
        </w:tcBorders>
      </w:tcPr>
    </w:tblStylePr>
    <w:tblStylePr w:type="band1Horz">
      <w:tblPr/>
      <w:tcPr>
        <w:tcBorders>
          <w:top w:val="single" w:sz="8" w:space="0" w:color="ED7102" w:themeColor="accent2"/>
          <w:left w:val="single" w:sz="8" w:space="0" w:color="ED7102" w:themeColor="accent2"/>
          <w:bottom w:val="single" w:sz="8" w:space="0" w:color="ED7102" w:themeColor="accent2"/>
          <w:right w:val="single" w:sz="8" w:space="0" w:color="ED7102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5A1861" w:themeColor="accent6" w:themeShade="BF"/>
    </w:rPr>
    <w:tblPr>
      <w:tblStyleRowBandSize w:val="1"/>
      <w:tblStyleColBandSize w:val="1"/>
      <w:tblBorders>
        <w:top w:val="single" w:sz="8" w:space="0" w:color="792182" w:themeColor="accent6"/>
        <w:bottom w:val="single" w:sz="8" w:space="0" w:color="79218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2182" w:themeColor="accent6"/>
          <w:left w:val="nil"/>
          <w:bottom w:val="single" w:sz="8" w:space="0" w:color="79218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2182" w:themeColor="accent6"/>
          <w:left w:val="nil"/>
          <w:bottom w:val="single" w:sz="8" w:space="0" w:color="79218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BA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BAE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Naktuinbouw"/>
    <w:next w:val="BasistekstNaktuinbouw"/>
    <w:uiPriority w:val="98"/>
    <w:semiHidden/>
    <w:rsid w:val="00F33259"/>
    <w:pPr>
      <w:ind w:left="284" w:hanging="284"/>
    </w:pPr>
  </w:style>
  <w:style w:type="paragraph" w:styleId="Lijst2">
    <w:name w:val="List 2"/>
    <w:basedOn w:val="ZsysbasisNaktuinbouw"/>
    <w:next w:val="BasistekstNaktuinbouw"/>
    <w:uiPriority w:val="98"/>
    <w:semiHidden/>
    <w:rsid w:val="00F33259"/>
    <w:pPr>
      <w:ind w:left="568" w:hanging="284"/>
    </w:pPr>
  </w:style>
  <w:style w:type="paragraph" w:styleId="Lijst3">
    <w:name w:val="List 3"/>
    <w:basedOn w:val="ZsysbasisNaktuinbouw"/>
    <w:next w:val="BasistekstNaktuinbouw"/>
    <w:uiPriority w:val="98"/>
    <w:semiHidden/>
    <w:rsid w:val="00F33259"/>
    <w:pPr>
      <w:ind w:left="851" w:hanging="284"/>
    </w:pPr>
  </w:style>
  <w:style w:type="paragraph" w:styleId="Lijst4">
    <w:name w:val="List 4"/>
    <w:basedOn w:val="ZsysbasisNaktuinbouw"/>
    <w:next w:val="BasistekstNaktuinbouw"/>
    <w:uiPriority w:val="98"/>
    <w:semiHidden/>
    <w:rsid w:val="00F33259"/>
    <w:pPr>
      <w:ind w:left="1135" w:hanging="284"/>
    </w:pPr>
  </w:style>
  <w:style w:type="paragraph" w:styleId="Lijst5">
    <w:name w:val="List 5"/>
    <w:basedOn w:val="ZsysbasisNaktuinbouw"/>
    <w:next w:val="BasistekstNaktuinbouw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Naktuinbouw"/>
    <w:next w:val="BasistekstNaktuinbouw"/>
    <w:uiPriority w:val="98"/>
    <w:semiHidden/>
    <w:rsid w:val="00F33259"/>
  </w:style>
  <w:style w:type="paragraph" w:styleId="Lijstopsomteken">
    <w:name w:val="List Bullet"/>
    <w:basedOn w:val="ZsysbasisNaktuinbouw"/>
    <w:next w:val="BasistekstNaktuinbouw"/>
    <w:uiPriority w:val="98"/>
    <w:semiHidden/>
    <w:rsid w:val="00E7078D"/>
    <w:pPr>
      <w:numPr>
        <w:numId w:val="14"/>
      </w:numPr>
      <w:ind w:left="357" w:hanging="357"/>
    </w:pPr>
  </w:style>
  <w:style w:type="paragraph" w:styleId="Lijstopsomteken2">
    <w:name w:val="List Bullet 2"/>
    <w:basedOn w:val="ZsysbasisNaktuinbouw"/>
    <w:next w:val="BasistekstNaktuinbouw"/>
    <w:uiPriority w:val="98"/>
    <w:semiHidden/>
    <w:rsid w:val="00E7078D"/>
    <w:pPr>
      <w:numPr>
        <w:numId w:val="15"/>
      </w:numPr>
      <w:ind w:left="641" w:hanging="357"/>
    </w:pPr>
  </w:style>
  <w:style w:type="paragraph" w:styleId="Lijstopsomteken3">
    <w:name w:val="List Bullet 3"/>
    <w:basedOn w:val="ZsysbasisNaktuinbouw"/>
    <w:next w:val="BasistekstNaktuinbouw"/>
    <w:uiPriority w:val="98"/>
    <w:semiHidden/>
    <w:rsid w:val="00E7078D"/>
    <w:pPr>
      <w:numPr>
        <w:numId w:val="16"/>
      </w:numPr>
      <w:ind w:left="924" w:hanging="357"/>
    </w:pPr>
  </w:style>
  <w:style w:type="paragraph" w:styleId="Lijstopsomteken4">
    <w:name w:val="List Bullet 4"/>
    <w:basedOn w:val="ZsysbasisNaktuinbouw"/>
    <w:next w:val="BasistekstNaktuinbouw"/>
    <w:uiPriority w:val="98"/>
    <w:semiHidden/>
    <w:rsid w:val="00E7078D"/>
    <w:pPr>
      <w:numPr>
        <w:numId w:val="17"/>
      </w:numPr>
      <w:ind w:left="1208" w:hanging="357"/>
    </w:pPr>
  </w:style>
  <w:style w:type="paragraph" w:styleId="Lijstnummering">
    <w:name w:val="List Number"/>
    <w:basedOn w:val="ZsysbasisNaktuinbouw"/>
    <w:next w:val="BasistekstNaktuinbouw"/>
    <w:uiPriority w:val="98"/>
    <w:semiHidden/>
    <w:rsid w:val="00705849"/>
    <w:pPr>
      <w:numPr>
        <w:numId w:val="19"/>
      </w:numPr>
      <w:ind w:left="357" w:hanging="357"/>
    </w:pPr>
  </w:style>
  <w:style w:type="paragraph" w:styleId="Lijstnummering2">
    <w:name w:val="List Number 2"/>
    <w:basedOn w:val="ZsysbasisNaktuinbouw"/>
    <w:next w:val="BasistekstNaktuinbouw"/>
    <w:uiPriority w:val="98"/>
    <w:semiHidden/>
    <w:rsid w:val="00705849"/>
    <w:pPr>
      <w:numPr>
        <w:numId w:val="20"/>
      </w:numPr>
      <w:ind w:left="641" w:hanging="357"/>
    </w:pPr>
  </w:style>
  <w:style w:type="paragraph" w:styleId="Lijstnummering3">
    <w:name w:val="List Number 3"/>
    <w:basedOn w:val="ZsysbasisNaktuinbouw"/>
    <w:next w:val="BasistekstNaktuinbouw"/>
    <w:uiPriority w:val="98"/>
    <w:semiHidden/>
    <w:rsid w:val="00705849"/>
    <w:pPr>
      <w:numPr>
        <w:numId w:val="21"/>
      </w:numPr>
      <w:ind w:left="924" w:hanging="357"/>
    </w:pPr>
  </w:style>
  <w:style w:type="paragraph" w:styleId="Lijstnummering4">
    <w:name w:val="List Number 4"/>
    <w:basedOn w:val="ZsysbasisNaktuinbouw"/>
    <w:next w:val="BasistekstNaktuinbouw"/>
    <w:uiPriority w:val="98"/>
    <w:semiHidden/>
    <w:rsid w:val="00705849"/>
    <w:pPr>
      <w:numPr>
        <w:numId w:val="22"/>
      </w:numPr>
      <w:ind w:left="1208" w:hanging="357"/>
    </w:pPr>
  </w:style>
  <w:style w:type="paragraph" w:styleId="Lijstnummering5">
    <w:name w:val="List Number 5"/>
    <w:basedOn w:val="ZsysbasisNaktuinbouw"/>
    <w:next w:val="BasistekstNaktuinbouw"/>
    <w:uiPriority w:val="98"/>
    <w:semiHidden/>
    <w:rsid w:val="00705849"/>
    <w:pPr>
      <w:numPr>
        <w:numId w:val="23"/>
      </w:numPr>
      <w:ind w:left="1491" w:hanging="357"/>
    </w:pPr>
  </w:style>
  <w:style w:type="paragraph" w:styleId="Lijstvoortzetting">
    <w:name w:val="List Continue"/>
    <w:basedOn w:val="ZsysbasisNaktuinbouw"/>
    <w:next w:val="BasistekstNaktuinbouw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Naktuinbouw"/>
    <w:next w:val="BasistekstNaktuinbouw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Naktuinbouw"/>
    <w:next w:val="BasistekstNaktuinbouw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Naktuinbouw"/>
    <w:next w:val="BasistekstNaktuinbouw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Naktuinbouw"/>
    <w:next w:val="BasistekstNaktuinbouw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Naktuinbouw"/>
    <w:next w:val="BasistekstNaktuinbouw"/>
    <w:uiPriority w:val="98"/>
    <w:semiHidden/>
    <w:rsid w:val="0020607F"/>
  </w:style>
  <w:style w:type="paragraph" w:styleId="Notitiekop">
    <w:name w:val="Note Heading"/>
    <w:basedOn w:val="ZsysbasisNaktuinbouw"/>
    <w:next w:val="BasistekstNaktuinbouw"/>
    <w:uiPriority w:val="98"/>
    <w:semiHidden/>
    <w:rsid w:val="0020607F"/>
  </w:style>
  <w:style w:type="paragraph" w:styleId="Plattetekst">
    <w:name w:val="Body Text"/>
    <w:basedOn w:val="ZsysbasisNaktuinbouw"/>
    <w:next w:val="BasistekstNaktuinbouw"/>
    <w:link w:val="PlattetekstChar"/>
    <w:uiPriority w:val="98"/>
    <w:semiHidden/>
    <w:rsid w:val="0020607F"/>
  </w:style>
  <w:style w:type="paragraph" w:styleId="Plattetekst2">
    <w:name w:val="Body Text 2"/>
    <w:basedOn w:val="ZsysbasisNaktuinbouw"/>
    <w:next w:val="BasistekstNaktuinbouw"/>
    <w:link w:val="Plattetekst2Char"/>
    <w:uiPriority w:val="3"/>
    <w:semiHidden/>
    <w:rsid w:val="00E7078D"/>
  </w:style>
  <w:style w:type="paragraph" w:styleId="Plattetekst3">
    <w:name w:val="Body Text 3"/>
    <w:basedOn w:val="ZsysbasisNaktuinbouw"/>
    <w:next w:val="BasistekstNaktuinbouw"/>
    <w:uiPriority w:val="3"/>
    <w:semiHidden/>
    <w:rsid w:val="0020607F"/>
  </w:style>
  <w:style w:type="paragraph" w:styleId="Platteteksteersteinspringing">
    <w:name w:val="Body Text First Indent"/>
    <w:basedOn w:val="ZsysbasisNaktuinbouw"/>
    <w:next w:val="BasistekstNaktuinbouw"/>
    <w:link w:val="PlatteteksteersteinspringingChar"/>
    <w:uiPriority w:val="3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Naktuinbouw"/>
    <w:next w:val="BasistekstNaktuinbouw"/>
    <w:link w:val="PlattetekstinspringenChar"/>
    <w:uiPriority w:val="3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Naktuinbouw"/>
    <w:next w:val="BasistekstNaktuinbouw"/>
    <w:link w:val="Platteteksteersteinspringing2Char"/>
    <w:uiPriority w:val="3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NaktuinbouwChar">
    <w:name w:val="Zsysbasis Naktuinbouw Char"/>
    <w:basedOn w:val="Standaardalinea-lettertype"/>
    <w:link w:val="ZsysbasisNaktuinbouw"/>
    <w:semiHidden/>
    <w:rsid w:val="00041F01"/>
    <w:rPr>
      <w:rFonts w:ascii="Arial" w:hAnsi="Arial" w:cs="Maiandra GD"/>
      <w:color w:val="000000" w:themeColor="text1"/>
      <w:szCs w:val="18"/>
    </w:rPr>
  </w:style>
  <w:style w:type="paragraph" w:styleId="Standaardinspringing">
    <w:name w:val="Normal Indent"/>
    <w:basedOn w:val="ZsysbasisNaktuinbouw"/>
    <w:next w:val="BasistekstNaktuinbouw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Naktuinbouw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Naktuinbouw"/>
    <w:basedOn w:val="ZsysbasisNaktuinbouw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Naktuinbouw"/>
    <w:next w:val="BasistekstNaktuinbouw"/>
    <w:uiPriority w:val="98"/>
    <w:semiHidden/>
    <w:rsid w:val="0020607F"/>
  </w:style>
  <w:style w:type="paragraph" w:styleId="Tekstzonderopmaak">
    <w:name w:val="Plain Text"/>
    <w:basedOn w:val="ZsysbasisNaktuinbouw"/>
    <w:next w:val="BasistekstNaktuinbouw"/>
    <w:uiPriority w:val="98"/>
    <w:semiHidden/>
    <w:rsid w:val="0020607F"/>
  </w:style>
  <w:style w:type="paragraph" w:styleId="Ballontekst">
    <w:name w:val="Balloon Text"/>
    <w:basedOn w:val="ZsysbasisNaktuinbouw"/>
    <w:next w:val="BasistekstNaktuinbouw"/>
    <w:uiPriority w:val="98"/>
    <w:semiHidden/>
    <w:rsid w:val="0020607F"/>
  </w:style>
  <w:style w:type="paragraph" w:styleId="Bijschrift">
    <w:name w:val="caption"/>
    <w:aliases w:val="Bijschrift Naktuinbouw"/>
    <w:basedOn w:val="ZsysbasisNaktuinbouw"/>
    <w:next w:val="BasistekstNaktuinbouw"/>
    <w:uiPriority w:val="4"/>
    <w:qFormat/>
    <w:rsid w:val="0020607F"/>
  </w:style>
  <w:style w:type="character" w:customStyle="1" w:styleId="TekstopmerkingChar">
    <w:name w:val="Tekst opmerking Char"/>
    <w:basedOn w:val="ZsysbasisNaktuinbouw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Naktuinbouw"/>
    <w:next w:val="BasistekstNaktuinbouw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2B3E77" w:themeColor="accent5" w:themeShade="BF"/>
    </w:rPr>
    <w:tblPr>
      <w:tblStyleRowBandSize w:val="1"/>
      <w:tblStyleColBandSize w:val="1"/>
      <w:tblBorders>
        <w:top w:val="single" w:sz="8" w:space="0" w:color="3A54A0" w:themeColor="accent5"/>
        <w:bottom w:val="single" w:sz="8" w:space="0" w:color="3A54A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A54A0" w:themeColor="accent5"/>
          <w:left w:val="nil"/>
          <w:bottom w:val="single" w:sz="8" w:space="0" w:color="3A54A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A54A0" w:themeColor="accent5"/>
          <w:left w:val="nil"/>
          <w:bottom w:val="single" w:sz="8" w:space="0" w:color="3A54A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D2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D2EB" w:themeFill="accent5" w:themeFillTint="3F"/>
      </w:tcPr>
    </w:tblStylePr>
  </w:style>
  <w:style w:type="paragraph" w:styleId="Eindnoottekst">
    <w:name w:val="endnote text"/>
    <w:aliases w:val="Eindnoottekst Naktuinbouw"/>
    <w:basedOn w:val="ZsysbasisNaktuinbouw"/>
    <w:next w:val="BasistekstNaktuinbouw"/>
    <w:uiPriority w:val="4"/>
    <w:rsid w:val="0020607F"/>
  </w:style>
  <w:style w:type="paragraph" w:styleId="Indexkop">
    <w:name w:val="index heading"/>
    <w:basedOn w:val="ZsysbasisNaktuinbouw"/>
    <w:next w:val="BasistekstNaktuinbouw"/>
    <w:uiPriority w:val="98"/>
    <w:semiHidden/>
    <w:rsid w:val="0020607F"/>
  </w:style>
  <w:style w:type="paragraph" w:styleId="Kopbronvermelding">
    <w:name w:val="toa heading"/>
    <w:basedOn w:val="ZsysbasisNaktuinbouw"/>
    <w:next w:val="BasistekstNaktuinbouw"/>
    <w:uiPriority w:val="98"/>
    <w:semiHidden/>
    <w:rsid w:val="0020607F"/>
  </w:style>
  <w:style w:type="paragraph" w:styleId="Lijstopsomteken5">
    <w:name w:val="List Bullet 5"/>
    <w:basedOn w:val="ZsysbasisNaktuinbouw"/>
    <w:next w:val="BasistekstNaktuinbouw"/>
    <w:uiPriority w:val="98"/>
    <w:semiHidden/>
    <w:rsid w:val="00E7078D"/>
    <w:pPr>
      <w:numPr>
        <w:numId w:val="18"/>
      </w:numPr>
      <w:ind w:left="1491" w:hanging="357"/>
    </w:pPr>
  </w:style>
  <w:style w:type="paragraph" w:styleId="Macrotekst">
    <w:name w:val="macro"/>
    <w:basedOn w:val="ZsysbasisNaktuinbouw"/>
    <w:next w:val="BasistekstNaktuinbouw"/>
    <w:uiPriority w:val="98"/>
    <w:semiHidden/>
    <w:rsid w:val="0020607F"/>
  </w:style>
  <w:style w:type="paragraph" w:styleId="Tekstopmerking">
    <w:name w:val="annotation text"/>
    <w:basedOn w:val="ZsysbasisNaktuinbouw"/>
    <w:next w:val="BasistekstNaktuinbouw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Naktuinbouw">
    <w:name w:val="Opsomming teken 1e niveau Naktuinbouw"/>
    <w:basedOn w:val="ZsysbasisNaktuinbouw"/>
    <w:uiPriority w:val="4"/>
    <w:rsid w:val="00B01DA1"/>
    <w:pPr>
      <w:numPr>
        <w:numId w:val="39"/>
      </w:numPr>
    </w:pPr>
  </w:style>
  <w:style w:type="paragraph" w:customStyle="1" w:styleId="Opsommingteken2eniveauNaktuinbouw">
    <w:name w:val="Opsomming teken 2e niveau Naktuinbouw"/>
    <w:basedOn w:val="ZsysbasisNaktuinbouw"/>
    <w:uiPriority w:val="4"/>
    <w:rsid w:val="00B01DA1"/>
    <w:pPr>
      <w:numPr>
        <w:ilvl w:val="1"/>
        <w:numId w:val="39"/>
      </w:numPr>
    </w:pPr>
  </w:style>
  <w:style w:type="paragraph" w:customStyle="1" w:styleId="Opsommingteken3eniveauNaktuinbouw">
    <w:name w:val="Opsomming teken 3e niveau Naktuinbouw"/>
    <w:basedOn w:val="ZsysbasisNaktuinbouw"/>
    <w:uiPriority w:val="4"/>
    <w:rsid w:val="00B01DA1"/>
    <w:pPr>
      <w:numPr>
        <w:ilvl w:val="2"/>
        <w:numId w:val="39"/>
      </w:numPr>
    </w:pPr>
  </w:style>
  <w:style w:type="paragraph" w:customStyle="1" w:styleId="Opsommingbolletje1eniveauNaktuinbouw">
    <w:name w:val="Opsomming bolletje 1e niveau Naktuinbouw"/>
    <w:basedOn w:val="ZsysbasisNaktuinbouw"/>
    <w:uiPriority w:val="4"/>
    <w:qFormat/>
    <w:rsid w:val="00B01DA1"/>
    <w:pPr>
      <w:numPr>
        <w:numId w:val="34"/>
      </w:numPr>
    </w:pPr>
  </w:style>
  <w:style w:type="paragraph" w:customStyle="1" w:styleId="Opsommingbolletje2eniveauNaktuinbouw">
    <w:name w:val="Opsomming bolletje 2e niveau Naktuinbouw"/>
    <w:basedOn w:val="ZsysbasisNaktuinbouw"/>
    <w:uiPriority w:val="4"/>
    <w:qFormat/>
    <w:rsid w:val="00B01DA1"/>
    <w:pPr>
      <w:numPr>
        <w:ilvl w:val="1"/>
        <w:numId w:val="34"/>
      </w:numPr>
    </w:pPr>
  </w:style>
  <w:style w:type="paragraph" w:customStyle="1" w:styleId="Opsommingbolletje3eniveauNaktuinbouw">
    <w:name w:val="Opsomming bolletje 3e niveau Naktuinbouw"/>
    <w:basedOn w:val="ZsysbasisNaktuinbouw"/>
    <w:uiPriority w:val="4"/>
    <w:qFormat/>
    <w:rsid w:val="00B01DA1"/>
    <w:pPr>
      <w:numPr>
        <w:ilvl w:val="2"/>
        <w:numId w:val="34"/>
      </w:numPr>
    </w:pPr>
  </w:style>
  <w:style w:type="numbering" w:customStyle="1" w:styleId="OpsommingbolletjeNaktuinbouw">
    <w:name w:val="Opsomming bolletje Naktuinbouw"/>
    <w:uiPriority w:val="4"/>
    <w:semiHidden/>
    <w:rsid w:val="00B01DA1"/>
    <w:pPr>
      <w:numPr>
        <w:numId w:val="1"/>
      </w:numPr>
    </w:pPr>
  </w:style>
  <w:style w:type="paragraph" w:customStyle="1" w:styleId="Opsommingkleineletter1eniveauNaktuinbouw">
    <w:name w:val="Opsomming kleine letter 1e niveau Naktuinbouw"/>
    <w:basedOn w:val="ZsysbasisNaktuinbouw"/>
    <w:uiPriority w:val="4"/>
    <w:qFormat/>
    <w:rsid w:val="00B01DA1"/>
    <w:pPr>
      <w:numPr>
        <w:numId w:val="35"/>
      </w:numPr>
    </w:pPr>
  </w:style>
  <w:style w:type="paragraph" w:customStyle="1" w:styleId="Opsommingkleineletter2eniveauNaktuinbouw">
    <w:name w:val="Opsomming kleine letter 2e niveau Naktuinbouw"/>
    <w:basedOn w:val="ZsysbasisNaktuinbouw"/>
    <w:uiPriority w:val="4"/>
    <w:qFormat/>
    <w:rsid w:val="00B01DA1"/>
    <w:pPr>
      <w:numPr>
        <w:ilvl w:val="1"/>
        <w:numId w:val="35"/>
      </w:numPr>
    </w:pPr>
  </w:style>
  <w:style w:type="paragraph" w:customStyle="1" w:styleId="Opsommingkleineletter3eniveauNaktuinbouw">
    <w:name w:val="Opsomming kleine letter 3e niveau Naktuinbouw"/>
    <w:basedOn w:val="ZsysbasisNaktuinbouw"/>
    <w:uiPriority w:val="4"/>
    <w:qFormat/>
    <w:rsid w:val="00B01DA1"/>
    <w:pPr>
      <w:numPr>
        <w:ilvl w:val="2"/>
        <w:numId w:val="35"/>
      </w:numPr>
    </w:pPr>
  </w:style>
  <w:style w:type="numbering" w:customStyle="1" w:styleId="OpsommingkleineletterNaktuinbouw">
    <w:name w:val="Opsomming kleine letter Naktuinbouw"/>
    <w:uiPriority w:val="4"/>
    <w:semiHidden/>
    <w:rsid w:val="00B01DA1"/>
    <w:pPr>
      <w:numPr>
        <w:numId w:val="8"/>
      </w:numPr>
    </w:pPr>
  </w:style>
  <w:style w:type="paragraph" w:customStyle="1" w:styleId="Opsommingnummer1eniveauNaktuinbouw">
    <w:name w:val="Opsomming nummer 1e niveau Naktuinbouw"/>
    <w:basedOn w:val="ZsysbasisNaktuinbouw"/>
    <w:uiPriority w:val="4"/>
    <w:qFormat/>
    <w:rsid w:val="00B01DA1"/>
    <w:pPr>
      <w:numPr>
        <w:numId w:val="36"/>
      </w:numPr>
    </w:pPr>
  </w:style>
  <w:style w:type="paragraph" w:customStyle="1" w:styleId="Opsommingnummer2eniveauNaktuinbouw">
    <w:name w:val="Opsomming nummer 2e niveau Naktuinbouw"/>
    <w:basedOn w:val="ZsysbasisNaktuinbouw"/>
    <w:uiPriority w:val="4"/>
    <w:qFormat/>
    <w:rsid w:val="00B01DA1"/>
    <w:pPr>
      <w:numPr>
        <w:ilvl w:val="1"/>
        <w:numId w:val="36"/>
      </w:numPr>
    </w:pPr>
  </w:style>
  <w:style w:type="paragraph" w:customStyle="1" w:styleId="Opsommingnummer3eniveauNaktuinbouw">
    <w:name w:val="Opsomming nummer 3e niveau Naktuinbouw"/>
    <w:basedOn w:val="ZsysbasisNaktuinbouw"/>
    <w:uiPriority w:val="4"/>
    <w:qFormat/>
    <w:rsid w:val="00B01DA1"/>
    <w:pPr>
      <w:numPr>
        <w:ilvl w:val="2"/>
        <w:numId w:val="36"/>
      </w:numPr>
    </w:pPr>
  </w:style>
  <w:style w:type="numbering" w:customStyle="1" w:styleId="OpsommingnummerNaktuinbouw">
    <w:name w:val="Opsomming nummer Naktuinbouw"/>
    <w:uiPriority w:val="4"/>
    <w:semiHidden/>
    <w:rsid w:val="00B01DA1"/>
    <w:pPr>
      <w:numPr>
        <w:numId w:val="2"/>
      </w:numPr>
    </w:pPr>
  </w:style>
  <w:style w:type="paragraph" w:customStyle="1" w:styleId="Opsommingopenrondje1eniveauNaktuinbouw">
    <w:name w:val="Opsomming open rondje 1e niveau Naktuinbouw"/>
    <w:basedOn w:val="ZsysbasisNaktuinbouw"/>
    <w:uiPriority w:val="4"/>
    <w:rsid w:val="00B01DA1"/>
    <w:pPr>
      <w:numPr>
        <w:numId w:val="37"/>
      </w:numPr>
    </w:pPr>
  </w:style>
  <w:style w:type="paragraph" w:customStyle="1" w:styleId="Opsommingopenrondje2eniveauNaktuinbouw">
    <w:name w:val="Opsomming open rondje 2e niveau Naktuinbouw"/>
    <w:basedOn w:val="ZsysbasisNaktuinbouw"/>
    <w:uiPriority w:val="4"/>
    <w:rsid w:val="00B01DA1"/>
    <w:pPr>
      <w:numPr>
        <w:ilvl w:val="1"/>
        <w:numId w:val="37"/>
      </w:numPr>
    </w:pPr>
  </w:style>
  <w:style w:type="paragraph" w:customStyle="1" w:styleId="Opsommingopenrondje3eniveauNaktuinbouw">
    <w:name w:val="Opsomming open rondje 3e niveau Naktuinbouw"/>
    <w:basedOn w:val="ZsysbasisNaktuinbouw"/>
    <w:uiPriority w:val="4"/>
    <w:rsid w:val="00B01DA1"/>
    <w:pPr>
      <w:numPr>
        <w:ilvl w:val="2"/>
        <w:numId w:val="37"/>
      </w:numPr>
    </w:pPr>
  </w:style>
  <w:style w:type="numbering" w:customStyle="1" w:styleId="OpsommingopenrondjeNaktuinbouw">
    <w:name w:val="Opsomming open rondje Naktuinbouw"/>
    <w:uiPriority w:val="4"/>
    <w:semiHidden/>
    <w:rsid w:val="00B01DA1"/>
    <w:pPr>
      <w:numPr>
        <w:numId w:val="3"/>
      </w:numPr>
    </w:pPr>
  </w:style>
  <w:style w:type="paragraph" w:customStyle="1" w:styleId="Opsommingstreepje1eniveauNaktuinbouw">
    <w:name w:val="Opsomming streepje 1e niveau Naktuinbouw"/>
    <w:basedOn w:val="ZsysbasisNaktuinbouw"/>
    <w:uiPriority w:val="4"/>
    <w:qFormat/>
    <w:rsid w:val="00B01DA1"/>
    <w:pPr>
      <w:numPr>
        <w:numId w:val="38"/>
      </w:numPr>
    </w:pPr>
  </w:style>
  <w:style w:type="paragraph" w:customStyle="1" w:styleId="Opsommingstreepje2eniveauNaktuinbouw">
    <w:name w:val="Opsomming streepje 2e niveau Naktuinbouw"/>
    <w:basedOn w:val="ZsysbasisNaktuinbouw"/>
    <w:uiPriority w:val="4"/>
    <w:qFormat/>
    <w:rsid w:val="00B01DA1"/>
    <w:pPr>
      <w:numPr>
        <w:ilvl w:val="1"/>
        <w:numId w:val="38"/>
      </w:numPr>
    </w:pPr>
  </w:style>
  <w:style w:type="paragraph" w:customStyle="1" w:styleId="Opsommingstreepje3eniveauNaktuinbouw">
    <w:name w:val="Opsomming streepje 3e niveau Naktuinbouw"/>
    <w:basedOn w:val="ZsysbasisNaktuinbouw"/>
    <w:uiPriority w:val="4"/>
    <w:qFormat/>
    <w:rsid w:val="00B01DA1"/>
    <w:pPr>
      <w:numPr>
        <w:ilvl w:val="2"/>
        <w:numId w:val="38"/>
      </w:numPr>
    </w:pPr>
  </w:style>
  <w:style w:type="numbering" w:customStyle="1" w:styleId="OpsommingstreepjeNaktuinbouw">
    <w:name w:val="Opsomming streepje Naktuinbouw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007295" w:themeColor="accent4" w:themeShade="BF"/>
    </w:rPr>
    <w:tblPr>
      <w:tblStyleRowBandSize w:val="1"/>
      <w:tblStyleColBandSize w:val="1"/>
      <w:tblBorders>
        <w:top w:val="single" w:sz="8" w:space="0" w:color="0099C7" w:themeColor="accent4"/>
        <w:bottom w:val="single" w:sz="8" w:space="0" w:color="0099C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9C7" w:themeColor="accent4"/>
          <w:left w:val="nil"/>
          <w:bottom w:val="single" w:sz="8" w:space="0" w:color="0099C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9C7" w:themeColor="accent4"/>
          <w:left w:val="nil"/>
          <w:bottom w:val="single" w:sz="8" w:space="0" w:color="0099C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D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EDFF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015431" w:themeColor="accent3" w:themeShade="BF"/>
    </w:rPr>
    <w:tblPr>
      <w:tblStyleRowBandSize w:val="1"/>
      <w:tblStyleColBandSize w:val="1"/>
      <w:tblBorders>
        <w:top w:val="single" w:sz="8" w:space="0" w:color="027142" w:themeColor="accent3"/>
        <w:bottom w:val="single" w:sz="8" w:space="0" w:color="02714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27142" w:themeColor="accent3"/>
          <w:left w:val="nil"/>
          <w:bottom w:val="single" w:sz="8" w:space="0" w:color="02714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27142" w:themeColor="accent3"/>
          <w:left w:val="nil"/>
          <w:bottom w:val="single" w:sz="8" w:space="0" w:color="02714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D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FFDD5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B15401" w:themeColor="accent2" w:themeShade="BF"/>
    </w:rPr>
    <w:tblPr>
      <w:tblStyleRowBandSize w:val="1"/>
      <w:tblStyleColBandSize w:val="1"/>
      <w:tblBorders>
        <w:top w:val="single" w:sz="8" w:space="0" w:color="ED7102" w:themeColor="accent2"/>
        <w:bottom w:val="single" w:sz="8" w:space="0" w:color="ED710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102" w:themeColor="accent2"/>
          <w:left w:val="nil"/>
          <w:bottom w:val="single" w:sz="8" w:space="0" w:color="ED710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102" w:themeColor="accent2"/>
          <w:left w:val="nil"/>
          <w:bottom w:val="single" w:sz="8" w:space="0" w:color="ED710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DB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DBBC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92182" w:themeColor="accent6"/>
        <w:left w:val="single" w:sz="8" w:space="0" w:color="792182" w:themeColor="accent6"/>
        <w:bottom w:val="single" w:sz="8" w:space="0" w:color="792182" w:themeColor="accent6"/>
        <w:right w:val="single" w:sz="8" w:space="0" w:color="792182" w:themeColor="accent6"/>
        <w:insideH w:val="single" w:sz="8" w:space="0" w:color="792182" w:themeColor="accent6"/>
        <w:insideV w:val="single" w:sz="8" w:space="0" w:color="79218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2182" w:themeColor="accent6"/>
          <w:left w:val="single" w:sz="8" w:space="0" w:color="792182" w:themeColor="accent6"/>
          <w:bottom w:val="single" w:sz="18" w:space="0" w:color="792182" w:themeColor="accent6"/>
          <w:right w:val="single" w:sz="8" w:space="0" w:color="792182" w:themeColor="accent6"/>
          <w:insideH w:val="nil"/>
          <w:insideV w:val="single" w:sz="8" w:space="0" w:color="79218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92182" w:themeColor="accent6"/>
          <w:left w:val="single" w:sz="8" w:space="0" w:color="792182" w:themeColor="accent6"/>
          <w:bottom w:val="single" w:sz="8" w:space="0" w:color="792182" w:themeColor="accent6"/>
          <w:right w:val="single" w:sz="8" w:space="0" w:color="792182" w:themeColor="accent6"/>
          <w:insideH w:val="nil"/>
          <w:insideV w:val="single" w:sz="8" w:space="0" w:color="79218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2182" w:themeColor="accent6"/>
          <w:left w:val="single" w:sz="8" w:space="0" w:color="792182" w:themeColor="accent6"/>
          <w:bottom w:val="single" w:sz="8" w:space="0" w:color="792182" w:themeColor="accent6"/>
          <w:right w:val="single" w:sz="8" w:space="0" w:color="792182" w:themeColor="accent6"/>
        </w:tcBorders>
      </w:tcPr>
    </w:tblStylePr>
    <w:tblStylePr w:type="band1Vert">
      <w:tblPr/>
      <w:tcPr>
        <w:tcBorders>
          <w:top w:val="single" w:sz="8" w:space="0" w:color="792182" w:themeColor="accent6"/>
          <w:left w:val="single" w:sz="8" w:space="0" w:color="792182" w:themeColor="accent6"/>
          <w:bottom w:val="single" w:sz="8" w:space="0" w:color="792182" w:themeColor="accent6"/>
          <w:right w:val="single" w:sz="8" w:space="0" w:color="792182" w:themeColor="accent6"/>
        </w:tcBorders>
        <w:shd w:val="clear" w:color="auto" w:fill="E8BAED" w:themeFill="accent6" w:themeFillTint="3F"/>
      </w:tcPr>
    </w:tblStylePr>
    <w:tblStylePr w:type="band1Horz">
      <w:tblPr/>
      <w:tcPr>
        <w:tcBorders>
          <w:top w:val="single" w:sz="8" w:space="0" w:color="792182" w:themeColor="accent6"/>
          <w:left w:val="single" w:sz="8" w:space="0" w:color="792182" w:themeColor="accent6"/>
          <w:bottom w:val="single" w:sz="8" w:space="0" w:color="792182" w:themeColor="accent6"/>
          <w:right w:val="single" w:sz="8" w:space="0" w:color="792182" w:themeColor="accent6"/>
          <w:insideV w:val="single" w:sz="8" w:space="0" w:color="792182" w:themeColor="accent6"/>
        </w:tcBorders>
        <w:shd w:val="clear" w:color="auto" w:fill="E8BAED" w:themeFill="accent6" w:themeFillTint="3F"/>
      </w:tcPr>
    </w:tblStylePr>
    <w:tblStylePr w:type="band2Horz">
      <w:tblPr/>
      <w:tcPr>
        <w:tcBorders>
          <w:top w:val="single" w:sz="8" w:space="0" w:color="792182" w:themeColor="accent6"/>
          <w:left w:val="single" w:sz="8" w:space="0" w:color="792182" w:themeColor="accent6"/>
          <w:bottom w:val="single" w:sz="8" w:space="0" w:color="792182" w:themeColor="accent6"/>
          <w:right w:val="single" w:sz="8" w:space="0" w:color="792182" w:themeColor="accent6"/>
          <w:insideV w:val="single" w:sz="8" w:space="0" w:color="792182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A54A0" w:themeColor="accent5"/>
        <w:left w:val="single" w:sz="8" w:space="0" w:color="3A54A0" w:themeColor="accent5"/>
        <w:bottom w:val="single" w:sz="8" w:space="0" w:color="3A54A0" w:themeColor="accent5"/>
        <w:right w:val="single" w:sz="8" w:space="0" w:color="3A54A0" w:themeColor="accent5"/>
        <w:insideH w:val="single" w:sz="8" w:space="0" w:color="3A54A0" w:themeColor="accent5"/>
        <w:insideV w:val="single" w:sz="8" w:space="0" w:color="3A54A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A54A0" w:themeColor="accent5"/>
          <w:left w:val="single" w:sz="8" w:space="0" w:color="3A54A0" w:themeColor="accent5"/>
          <w:bottom w:val="single" w:sz="18" w:space="0" w:color="3A54A0" w:themeColor="accent5"/>
          <w:right w:val="single" w:sz="8" w:space="0" w:color="3A54A0" w:themeColor="accent5"/>
          <w:insideH w:val="nil"/>
          <w:insideV w:val="single" w:sz="8" w:space="0" w:color="3A54A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A54A0" w:themeColor="accent5"/>
          <w:left w:val="single" w:sz="8" w:space="0" w:color="3A54A0" w:themeColor="accent5"/>
          <w:bottom w:val="single" w:sz="8" w:space="0" w:color="3A54A0" w:themeColor="accent5"/>
          <w:right w:val="single" w:sz="8" w:space="0" w:color="3A54A0" w:themeColor="accent5"/>
          <w:insideH w:val="nil"/>
          <w:insideV w:val="single" w:sz="8" w:space="0" w:color="3A54A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A54A0" w:themeColor="accent5"/>
          <w:left w:val="single" w:sz="8" w:space="0" w:color="3A54A0" w:themeColor="accent5"/>
          <w:bottom w:val="single" w:sz="8" w:space="0" w:color="3A54A0" w:themeColor="accent5"/>
          <w:right w:val="single" w:sz="8" w:space="0" w:color="3A54A0" w:themeColor="accent5"/>
        </w:tcBorders>
      </w:tcPr>
    </w:tblStylePr>
    <w:tblStylePr w:type="band1Vert">
      <w:tblPr/>
      <w:tcPr>
        <w:tcBorders>
          <w:top w:val="single" w:sz="8" w:space="0" w:color="3A54A0" w:themeColor="accent5"/>
          <w:left w:val="single" w:sz="8" w:space="0" w:color="3A54A0" w:themeColor="accent5"/>
          <w:bottom w:val="single" w:sz="8" w:space="0" w:color="3A54A0" w:themeColor="accent5"/>
          <w:right w:val="single" w:sz="8" w:space="0" w:color="3A54A0" w:themeColor="accent5"/>
        </w:tcBorders>
        <w:shd w:val="clear" w:color="auto" w:fill="C9D2EB" w:themeFill="accent5" w:themeFillTint="3F"/>
      </w:tcPr>
    </w:tblStylePr>
    <w:tblStylePr w:type="band1Horz">
      <w:tblPr/>
      <w:tcPr>
        <w:tcBorders>
          <w:top w:val="single" w:sz="8" w:space="0" w:color="3A54A0" w:themeColor="accent5"/>
          <w:left w:val="single" w:sz="8" w:space="0" w:color="3A54A0" w:themeColor="accent5"/>
          <w:bottom w:val="single" w:sz="8" w:space="0" w:color="3A54A0" w:themeColor="accent5"/>
          <w:right w:val="single" w:sz="8" w:space="0" w:color="3A54A0" w:themeColor="accent5"/>
          <w:insideV w:val="single" w:sz="8" w:space="0" w:color="3A54A0" w:themeColor="accent5"/>
        </w:tcBorders>
        <w:shd w:val="clear" w:color="auto" w:fill="C9D2EB" w:themeFill="accent5" w:themeFillTint="3F"/>
      </w:tcPr>
    </w:tblStylePr>
    <w:tblStylePr w:type="band2Horz">
      <w:tblPr/>
      <w:tcPr>
        <w:tcBorders>
          <w:top w:val="single" w:sz="8" w:space="0" w:color="3A54A0" w:themeColor="accent5"/>
          <w:left w:val="single" w:sz="8" w:space="0" w:color="3A54A0" w:themeColor="accent5"/>
          <w:bottom w:val="single" w:sz="8" w:space="0" w:color="3A54A0" w:themeColor="accent5"/>
          <w:right w:val="single" w:sz="8" w:space="0" w:color="3A54A0" w:themeColor="accent5"/>
          <w:insideV w:val="single" w:sz="8" w:space="0" w:color="3A54A0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99C7" w:themeColor="accent4"/>
        <w:left w:val="single" w:sz="8" w:space="0" w:color="0099C7" w:themeColor="accent4"/>
        <w:bottom w:val="single" w:sz="8" w:space="0" w:color="0099C7" w:themeColor="accent4"/>
        <w:right w:val="single" w:sz="8" w:space="0" w:color="0099C7" w:themeColor="accent4"/>
        <w:insideH w:val="single" w:sz="8" w:space="0" w:color="0099C7" w:themeColor="accent4"/>
        <w:insideV w:val="single" w:sz="8" w:space="0" w:color="0099C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9C7" w:themeColor="accent4"/>
          <w:left w:val="single" w:sz="8" w:space="0" w:color="0099C7" w:themeColor="accent4"/>
          <w:bottom w:val="single" w:sz="18" w:space="0" w:color="0099C7" w:themeColor="accent4"/>
          <w:right w:val="single" w:sz="8" w:space="0" w:color="0099C7" w:themeColor="accent4"/>
          <w:insideH w:val="nil"/>
          <w:insideV w:val="single" w:sz="8" w:space="0" w:color="0099C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9C7" w:themeColor="accent4"/>
          <w:left w:val="single" w:sz="8" w:space="0" w:color="0099C7" w:themeColor="accent4"/>
          <w:bottom w:val="single" w:sz="8" w:space="0" w:color="0099C7" w:themeColor="accent4"/>
          <w:right w:val="single" w:sz="8" w:space="0" w:color="0099C7" w:themeColor="accent4"/>
          <w:insideH w:val="nil"/>
          <w:insideV w:val="single" w:sz="8" w:space="0" w:color="0099C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9C7" w:themeColor="accent4"/>
          <w:left w:val="single" w:sz="8" w:space="0" w:color="0099C7" w:themeColor="accent4"/>
          <w:bottom w:val="single" w:sz="8" w:space="0" w:color="0099C7" w:themeColor="accent4"/>
          <w:right w:val="single" w:sz="8" w:space="0" w:color="0099C7" w:themeColor="accent4"/>
        </w:tcBorders>
      </w:tcPr>
    </w:tblStylePr>
    <w:tblStylePr w:type="band1Vert">
      <w:tblPr/>
      <w:tcPr>
        <w:tcBorders>
          <w:top w:val="single" w:sz="8" w:space="0" w:color="0099C7" w:themeColor="accent4"/>
          <w:left w:val="single" w:sz="8" w:space="0" w:color="0099C7" w:themeColor="accent4"/>
          <w:bottom w:val="single" w:sz="8" w:space="0" w:color="0099C7" w:themeColor="accent4"/>
          <w:right w:val="single" w:sz="8" w:space="0" w:color="0099C7" w:themeColor="accent4"/>
        </w:tcBorders>
        <w:shd w:val="clear" w:color="auto" w:fill="B2EDFF" w:themeFill="accent4" w:themeFillTint="3F"/>
      </w:tcPr>
    </w:tblStylePr>
    <w:tblStylePr w:type="band1Horz">
      <w:tblPr/>
      <w:tcPr>
        <w:tcBorders>
          <w:top w:val="single" w:sz="8" w:space="0" w:color="0099C7" w:themeColor="accent4"/>
          <w:left w:val="single" w:sz="8" w:space="0" w:color="0099C7" w:themeColor="accent4"/>
          <w:bottom w:val="single" w:sz="8" w:space="0" w:color="0099C7" w:themeColor="accent4"/>
          <w:right w:val="single" w:sz="8" w:space="0" w:color="0099C7" w:themeColor="accent4"/>
          <w:insideV w:val="single" w:sz="8" w:space="0" w:color="0099C7" w:themeColor="accent4"/>
        </w:tcBorders>
        <w:shd w:val="clear" w:color="auto" w:fill="B2EDFF" w:themeFill="accent4" w:themeFillTint="3F"/>
      </w:tcPr>
    </w:tblStylePr>
    <w:tblStylePr w:type="band2Horz">
      <w:tblPr/>
      <w:tcPr>
        <w:tcBorders>
          <w:top w:val="single" w:sz="8" w:space="0" w:color="0099C7" w:themeColor="accent4"/>
          <w:left w:val="single" w:sz="8" w:space="0" w:color="0099C7" w:themeColor="accent4"/>
          <w:bottom w:val="single" w:sz="8" w:space="0" w:color="0099C7" w:themeColor="accent4"/>
          <w:right w:val="single" w:sz="8" w:space="0" w:color="0099C7" w:themeColor="accent4"/>
          <w:insideV w:val="single" w:sz="8" w:space="0" w:color="0099C7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27142" w:themeColor="accent3"/>
        <w:left w:val="single" w:sz="8" w:space="0" w:color="027142" w:themeColor="accent3"/>
        <w:bottom w:val="single" w:sz="8" w:space="0" w:color="027142" w:themeColor="accent3"/>
        <w:right w:val="single" w:sz="8" w:space="0" w:color="027142" w:themeColor="accent3"/>
        <w:insideH w:val="single" w:sz="8" w:space="0" w:color="027142" w:themeColor="accent3"/>
        <w:insideV w:val="single" w:sz="8" w:space="0" w:color="02714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27142" w:themeColor="accent3"/>
          <w:left w:val="single" w:sz="8" w:space="0" w:color="027142" w:themeColor="accent3"/>
          <w:bottom w:val="single" w:sz="18" w:space="0" w:color="027142" w:themeColor="accent3"/>
          <w:right w:val="single" w:sz="8" w:space="0" w:color="027142" w:themeColor="accent3"/>
          <w:insideH w:val="nil"/>
          <w:insideV w:val="single" w:sz="8" w:space="0" w:color="02714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27142" w:themeColor="accent3"/>
          <w:left w:val="single" w:sz="8" w:space="0" w:color="027142" w:themeColor="accent3"/>
          <w:bottom w:val="single" w:sz="8" w:space="0" w:color="027142" w:themeColor="accent3"/>
          <w:right w:val="single" w:sz="8" w:space="0" w:color="027142" w:themeColor="accent3"/>
          <w:insideH w:val="nil"/>
          <w:insideV w:val="single" w:sz="8" w:space="0" w:color="02714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27142" w:themeColor="accent3"/>
          <w:left w:val="single" w:sz="8" w:space="0" w:color="027142" w:themeColor="accent3"/>
          <w:bottom w:val="single" w:sz="8" w:space="0" w:color="027142" w:themeColor="accent3"/>
          <w:right w:val="single" w:sz="8" w:space="0" w:color="027142" w:themeColor="accent3"/>
        </w:tcBorders>
      </w:tcPr>
    </w:tblStylePr>
    <w:tblStylePr w:type="band1Vert">
      <w:tblPr/>
      <w:tcPr>
        <w:tcBorders>
          <w:top w:val="single" w:sz="8" w:space="0" w:color="027142" w:themeColor="accent3"/>
          <w:left w:val="single" w:sz="8" w:space="0" w:color="027142" w:themeColor="accent3"/>
          <w:bottom w:val="single" w:sz="8" w:space="0" w:color="027142" w:themeColor="accent3"/>
          <w:right w:val="single" w:sz="8" w:space="0" w:color="027142" w:themeColor="accent3"/>
        </w:tcBorders>
        <w:shd w:val="clear" w:color="auto" w:fill="9FFDD5" w:themeFill="accent3" w:themeFillTint="3F"/>
      </w:tcPr>
    </w:tblStylePr>
    <w:tblStylePr w:type="band1Horz">
      <w:tblPr/>
      <w:tcPr>
        <w:tcBorders>
          <w:top w:val="single" w:sz="8" w:space="0" w:color="027142" w:themeColor="accent3"/>
          <w:left w:val="single" w:sz="8" w:space="0" w:color="027142" w:themeColor="accent3"/>
          <w:bottom w:val="single" w:sz="8" w:space="0" w:color="027142" w:themeColor="accent3"/>
          <w:right w:val="single" w:sz="8" w:space="0" w:color="027142" w:themeColor="accent3"/>
          <w:insideV w:val="single" w:sz="8" w:space="0" w:color="027142" w:themeColor="accent3"/>
        </w:tcBorders>
        <w:shd w:val="clear" w:color="auto" w:fill="9FFDD5" w:themeFill="accent3" w:themeFillTint="3F"/>
      </w:tcPr>
    </w:tblStylePr>
    <w:tblStylePr w:type="band2Horz">
      <w:tblPr/>
      <w:tcPr>
        <w:tcBorders>
          <w:top w:val="single" w:sz="8" w:space="0" w:color="027142" w:themeColor="accent3"/>
          <w:left w:val="single" w:sz="8" w:space="0" w:color="027142" w:themeColor="accent3"/>
          <w:bottom w:val="single" w:sz="8" w:space="0" w:color="027142" w:themeColor="accent3"/>
          <w:right w:val="single" w:sz="8" w:space="0" w:color="027142" w:themeColor="accent3"/>
          <w:insideV w:val="single" w:sz="8" w:space="0" w:color="027142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7102" w:themeColor="accent2"/>
        <w:left w:val="single" w:sz="8" w:space="0" w:color="ED7102" w:themeColor="accent2"/>
        <w:bottom w:val="single" w:sz="8" w:space="0" w:color="ED7102" w:themeColor="accent2"/>
        <w:right w:val="single" w:sz="8" w:space="0" w:color="ED7102" w:themeColor="accent2"/>
        <w:insideH w:val="single" w:sz="8" w:space="0" w:color="ED7102" w:themeColor="accent2"/>
        <w:insideV w:val="single" w:sz="8" w:space="0" w:color="ED710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102" w:themeColor="accent2"/>
          <w:left w:val="single" w:sz="8" w:space="0" w:color="ED7102" w:themeColor="accent2"/>
          <w:bottom w:val="single" w:sz="18" w:space="0" w:color="ED7102" w:themeColor="accent2"/>
          <w:right w:val="single" w:sz="8" w:space="0" w:color="ED7102" w:themeColor="accent2"/>
          <w:insideH w:val="nil"/>
          <w:insideV w:val="single" w:sz="8" w:space="0" w:color="ED710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102" w:themeColor="accent2"/>
          <w:left w:val="single" w:sz="8" w:space="0" w:color="ED7102" w:themeColor="accent2"/>
          <w:bottom w:val="single" w:sz="8" w:space="0" w:color="ED7102" w:themeColor="accent2"/>
          <w:right w:val="single" w:sz="8" w:space="0" w:color="ED7102" w:themeColor="accent2"/>
          <w:insideH w:val="nil"/>
          <w:insideV w:val="single" w:sz="8" w:space="0" w:color="ED710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102" w:themeColor="accent2"/>
          <w:left w:val="single" w:sz="8" w:space="0" w:color="ED7102" w:themeColor="accent2"/>
          <w:bottom w:val="single" w:sz="8" w:space="0" w:color="ED7102" w:themeColor="accent2"/>
          <w:right w:val="single" w:sz="8" w:space="0" w:color="ED7102" w:themeColor="accent2"/>
        </w:tcBorders>
      </w:tcPr>
    </w:tblStylePr>
    <w:tblStylePr w:type="band1Vert">
      <w:tblPr/>
      <w:tcPr>
        <w:tcBorders>
          <w:top w:val="single" w:sz="8" w:space="0" w:color="ED7102" w:themeColor="accent2"/>
          <w:left w:val="single" w:sz="8" w:space="0" w:color="ED7102" w:themeColor="accent2"/>
          <w:bottom w:val="single" w:sz="8" w:space="0" w:color="ED7102" w:themeColor="accent2"/>
          <w:right w:val="single" w:sz="8" w:space="0" w:color="ED7102" w:themeColor="accent2"/>
        </w:tcBorders>
        <w:shd w:val="clear" w:color="auto" w:fill="FEDBBC" w:themeFill="accent2" w:themeFillTint="3F"/>
      </w:tcPr>
    </w:tblStylePr>
    <w:tblStylePr w:type="band1Horz">
      <w:tblPr/>
      <w:tcPr>
        <w:tcBorders>
          <w:top w:val="single" w:sz="8" w:space="0" w:color="ED7102" w:themeColor="accent2"/>
          <w:left w:val="single" w:sz="8" w:space="0" w:color="ED7102" w:themeColor="accent2"/>
          <w:bottom w:val="single" w:sz="8" w:space="0" w:color="ED7102" w:themeColor="accent2"/>
          <w:right w:val="single" w:sz="8" w:space="0" w:color="ED7102" w:themeColor="accent2"/>
          <w:insideV w:val="single" w:sz="8" w:space="0" w:color="ED7102" w:themeColor="accent2"/>
        </w:tcBorders>
        <w:shd w:val="clear" w:color="auto" w:fill="FEDBBC" w:themeFill="accent2" w:themeFillTint="3F"/>
      </w:tcPr>
    </w:tblStylePr>
    <w:tblStylePr w:type="band2Horz">
      <w:tblPr/>
      <w:tcPr>
        <w:tcBorders>
          <w:top w:val="single" w:sz="8" w:space="0" w:color="ED7102" w:themeColor="accent2"/>
          <w:left w:val="single" w:sz="8" w:space="0" w:color="ED7102" w:themeColor="accent2"/>
          <w:bottom w:val="single" w:sz="8" w:space="0" w:color="ED7102" w:themeColor="accent2"/>
          <w:right w:val="single" w:sz="8" w:space="0" w:color="ED7102" w:themeColor="accent2"/>
          <w:insideV w:val="single" w:sz="8" w:space="0" w:color="ED7102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3F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E437F" w:themeFill="accent5" w:themeFillShade="CC"/>
      </w:tcPr>
    </w:tblStylePr>
    <w:tblStylePr w:type="lastRow">
      <w:rPr>
        <w:b/>
        <w:bCs/>
        <w:color w:val="2E437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BAED" w:themeFill="accent6" w:themeFillTint="3F"/>
      </w:tcPr>
    </w:tblStylePr>
    <w:tblStylePr w:type="band1Horz">
      <w:tblPr/>
      <w:tcPr>
        <w:shd w:val="clear" w:color="auto" w:fill="EDC7F1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E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A67" w:themeFill="accent6" w:themeFillShade="CC"/>
      </w:tcPr>
    </w:tblStylePr>
    <w:tblStylePr w:type="lastRow">
      <w:rPr>
        <w:b/>
        <w:bCs/>
        <w:color w:val="601A6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D2EB" w:themeFill="accent5" w:themeFillTint="3F"/>
      </w:tcPr>
    </w:tblStylePr>
    <w:tblStylePr w:type="band1Horz">
      <w:tblPr/>
      <w:tcPr>
        <w:shd w:val="clear" w:color="auto" w:fill="D3DA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7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15A34" w:themeFill="accent3" w:themeFillShade="CC"/>
      </w:tcPr>
    </w:tblStylePr>
    <w:tblStylePr w:type="lastRow">
      <w:rPr>
        <w:b/>
        <w:bCs/>
        <w:color w:val="015A3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EDFF" w:themeFill="accent4" w:themeFillTint="3F"/>
      </w:tcPr>
    </w:tblStylePr>
    <w:tblStylePr w:type="band1Horz">
      <w:tblPr/>
      <w:tcPr>
        <w:shd w:val="clear" w:color="auto" w:fill="C0F0FF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8FE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A9F" w:themeFill="accent4" w:themeFillShade="CC"/>
      </w:tcPr>
    </w:tblStylePr>
    <w:tblStylePr w:type="lastRow">
      <w:rPr>
        <w:b/>
        <w:bCs/>
        <w:color w:val="007A9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FDD5" w:themeFill="accent3" w:themeFillTint="3F"/>
      </w:tcPr>
    </w:tblStylePr>
    <w:tblStylePr w:type="band1Horz">
      <w:tblPr/>
      <w:tcPr>
        <w:shd w:val="clear" w:color="auto" w:fill="B1FDDD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0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D5901" w:themeFill="accent2" w:themeFillShade="CC"/>
      </w:tcPr>
    </w:tblStylePr>
    <w:tblStylePr w:type="lastRow">
      <w:rPr>
        <w:b/>
        <w:bCs/>
        <w:color w:val="BD590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DBBC" w:themeFill="accent2" w:themeFillTint="3F"/>
      </w:tcPr>
    </w:tblStylePr>
    <w:tblStylePr w:type="band1Horz">
      <w:tblPr/>
      <w:tcPr>
        <w:shd w:val="clear" w:color="auto" w:fill="FEE2C9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5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D5901" w:themeFill="accent2" w:themeFillShade="CC"/>
      </w:tcPr>
    </w:tblStylePr>
    <w:tblStylePr w:type="lastRow">
      <w:rPr>
        <w:b/>
        <w:bCs/>
        <w:color w:val="BD590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BFC0" w:themeFill="accent1" w:themeFillTint="3F"/>
      </w:tcPr>
    </w:tblStylePr>
    <w:tblStylePr w:type="band1Horz">
      <w:tblPr/>
      <w:tcPr>
        <w:shd w:val="clear" w:color="auto" w:fill="FACBCC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A54A0" w:themeColor="accent5"/>
        <w:left w:val="single" w:sz="4" w:space="0" w:color="792182" w:themeColor="accent6"/>
        <w:bottom w:val="single" w:sz="4" w:space="0" w:color="792182" w:themeColor="accent6"/>
        <w:right w:val="single" w:sz="4" w:space="0" w:color="79218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3F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A54A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134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134D" w:themeColor="accent6" w:themeShade="99"/>
          <w:insideV w:val="nil"/>
        </w:tcBorders>
        <w:shd w:val="clear" w:color="auto" w:fill="48134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134D" w:themeFill="accent6" w:themeFillShade="99"/>
      </w:tcPr>
    </w:tblStylePr>
    <w:tblStylePr w:type="band1Vert">
      <w:tblPr/>
      <w:tcPr>
        <w:shd w:val="clear" w:color="auto" w:fill="DB90E3" w:themeFill="accent6" w:themeFillTint="66"/>
      </w:tcPr>
    </w:tblStylePr>
    <w:tblStylePr w:type="band1Horz">
      <w:tblPr/>
      <w:tcPr>
        <w:shd w:val="clear" w:color="auto" w:fill="D275D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92182" w:themeColor="accent6"/>
        <w:left w:val="single" w:sz="4" w:space="0" w:color="3A54A0" w:themeColor="accent5"/>
        <w:bottom w:val="single" w:sz="4" w:space="0" w:color="3A54A0" w:themeColor="accent5"/>
        <w:right w:val="single" w:sz="4" w:space="0" w:color="3A54A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9218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2325F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2325F" w:themeColor="accent5" w:themeShade="99"/>
          <w:insideV w:val="nil"/>
        </w:tcBorders>
        <w:shd w:val="clear" w:color="auto" w:fill="22325F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325F" w:themeFill="accent5" w:themeFillShade="99"/>
      </w:tcPr>
    </w:tblStylePr>
    <w:tblStylePr w:type="band1Vert">
      <w:tblPr/>
      <w:tcPr>
        <w:shd w:val="clear" w:color="auto" w:fill="A9B7E0" w:themeFill="accent5" w:themeFillTint="66"/>
      </w:tcPr>
    </w:tblStylePr>
    <w:tblStylePr w:type="band1Horz">
      <w:tblPr/>
      <w:tcPr>
        <w:shd w:val="clear" w:color="auto" w:fill="94A5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27142" w:themeColor="accent3"/>
        <w:left w:val="single" w:sz="4" w:space="0" w:color="0099C7" w:themeColor="accent4"/>
        <w:bottom w:val="single" w:sz="4" w:space="0" w:color="0099C7" w:themeColor="accent4"/>
        <w:right w:val="single" w:sz="4" w:space="0" w:color="0099C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7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2714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B7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B77" w:themeColor="accent4" w:themeShade="99"/>
          <w:insideV w:val="nil"/>
        </w:tcBorders>
        <w:shd w:val="clear" w:color="auto" w:fill="005B7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77" w:themeFill="accent4" w:themeFillShade="99"/>
      </w:tcPr>
    </w:tblStylePr>
    <w:tblStylePr w:type="band1Vert">
      <w:tblPr/>
      <w:tcPr>
        <w:shd w:val="clear" w:color="auto" w:fill="82E2FF" w:themeFill="accent4" w:themeFillTint="66"/>
      </w:tcPr>
    </w:tblStylePr>
    <w:tblStylePr w:type="band1Horz">
      <w:tblPr/>
      <w:tcPr>
        <w:shd w:val="clear" w:color="auto" w:fill="64DB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9C7" w:themeColor="accent4"/>
        <w:left w:val="single" w:sz="4" w:space="0" w:color="027142" w:themeColor="accent3"/>
        <w:bottom w:val="single" w:sz="4" w:space="0" w:color="027142" w:themeColor="accent3"/>
        <w:right w:val="single" w:sz="4" w:space="0" w:color="02714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E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9C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4327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4327" w:themeColor="accent3" w:themeShade="99"/>
          <w:insideV w:val="nil"/>
        </w:tcBorders>
        <w:shd w:val="clear" w:color="auto" w:fill="014327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4327" w:themeFill="accent3" w:themeFillShade="99"/>
      </w:tcPr>
    </w:tblStylePr>
    <w:tblStylePr w:type="band1Vert">
      <w:tblPr/>
      <w:tcPr>
        <w:shd w:val="clear" w:color="auto" w:fill="63FCBB" w:themeFill="accent3" w:themeFillTint="66"/>
      </w:tcPr>
    </w:tblStylePr>
    <w:tblStylePr w:type="band1Horz">
      <w:tblPr/>
      <w:tcPr>
        <w:shd w:val="clear" w:color="auto" w:fill="3DFBAB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102" w:themeColor="accent2"/>
        <w:left w:val="single" w:sz="4" w:space="0" w:color="ED7102" w:themeColor="accent2"/>
        <w:bottom w:val="single" w:sz="4" w:space="0" w:color="ED7102" w:themeColor="accent2"/>
        <w:right w:val="single" w:sz="4" w:space="0" w:color="ED710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0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10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430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4301" w:themeColor="accent2" w:themeShade="99"/>
          <w:insideV w:val="nil"/>
        </w:tcBorders>
        <w:shd w:val="clear" w:color="auto" w:fill="8E430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4301" w:themeFill="accent2" w:themeFillShade="99"/>
      </w:tcPr>
    </w:tblStylePr>
    <w:tblStylePr w:type="band1Vert">
      <w:tblPr/>
      <w:tcPr>
        <w:shd w:val="clear" w:color="auto" w:fill="FEC593" w:themeFill="accent2" w:themeFillTint="66"/>
      </w:tcPr>
    </w:tblStylePr>
    <w:tblStylePr w:type="band1Horz">
      <w:tblPr/>
      <w:tcPr>
        <w:shd w:val="clear" w:color="auto" w:fill="FEB7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102" w:themeColor="accent2"/>
        <w:left w:val="single" w:sz="4" w:space="0" w:color="D41217" w:themeColor="accent1"/>
        <w:bottom w:val="single" w:sz="4" w:space="0" w:color="D41217" w:themeColor="accent1"/>
        <w:right w:val="single" w:sz="4" w:space="0" w:color="D4121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5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10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F0A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F0A0D" w:themeColor="accent1" w:themeShade="99"/>
          <w:insideV w:val="nil"/>
        </w:tcBorders>
        <w:shd w:val="clear" w:color="auto" w:fill="7F0A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0A0D" w:themeFill="accent1" w:themeFillShade="99"/>
      </w:tcPr>
    </w:tblStylePr>
    <w:tblStylePr w:type="band1Vert">
      <w:tblPr/>
      <w:tcPr>
        <w:shd w:val="clear" w:color="auto" w:fill="F69799" w:themeFill="accent1" w:themeFillTint="66"/>
      </w:tcPr>
    </w:tblStylePr>
    <w:tblStylePr w:type="band1Horz">
      <w:tblPr/>
      <w:tcPr>
        <w:shd w:val="clear" w:color="auto" w:fill="F47E8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C7F1" w:themeFill="accent6" w:themeFillTint="33"/>
    </w:tcPr>
    <w:tblStylePr w:type="firstRow">
      <w:rPr>
        <w:b/>
        <w:bCs/>
      </w:rPr>
      <w:tblPr/>
      <w:tcPr>
        <w:shd w:val="clear" w:color="auto" w:fill="DB90E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90E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A186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A1861" w:themeFill="accent6" w:themeFillShade="BF"/>
      </w:tcPr>
    </w:tblStylePr>
    <w:tblStylePr w:type="band1Vert">
      <w:tblPr/>
      <w:tcPr>
        <w:shd w:val="clear" w:color="auto" w:fill="D275DC" w:themeFill="accent6" w:themeFillTint="7F"/>
      </w:tcPr>
    </w:tblStylePr>
    <w:tblStylePr w:type="band1Horz">
      <w:tblPr/>
      <w:tcPr>
        <w:shd w:val="clear" w:color="auto" w:fill="D275DC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AEF" w:themeFill="accent5" w:themeFillTint="33"/>
    </w:tcPr>
    <w:tblStylePr w:type="firstRow">
      <w:rPr>
        <w:b/>
        <w:bCs/>
      </w:rPr>
      <w:tblPr/>
      <w:tcPr>
        <w:shd w:val="clear" w:color="auto" w:fill="A9B7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B7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B3E7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B3E77" w:themeFill="accent5" w:themeFillShade="BF"/>
      </w:tcPr>
    </w:tblStylePr>
    <w:tblStylePr w:type="band1Vert">
      <w:tblPr/>
      <w:tcPr>
        <w:shd w:val="clear" w:color="auto" w:fill="94A5D8" w:themeFill="accent5" w:themeFillTint="7F"/>
      </w:tcPr>
    </w:tblStylePr>
    <w:tblStylePr w:type="band1Horz">
      <w:tblPr/>
      <w:tcPr>
        <w:shd w:val="clear" w:color="auto" w:fill="94A5D8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F0FF" w:themeFill="accent4" w:themeFillTint="33"/>
    </w:tcPr>
    <w:tblStylePr w:type="firstRow">
      <w:rPr>
        <w:b/>
        <w:bCs/>
      </w:rPr>
      <w:tblPr/>
      <w:tcPr>
        <w:shd w:val="clear" w:color="auto" w:fill="82E2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E2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295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295" w:themeFill="accent4" w:themeFillShade="BF"/>
      </w:tcPr>
    </w:tblStylePr>
    <w:tblStylePr w:type="band1Vert">
      <w:tblPr/>
      <w:tcPr>
        <w:shd w:val="clear" w:color="auto" w:fill="64DBFF" w:themeFill="accent4" w:themeFillTint="7F"/>
      </w:tcPr>
    </w:tblStylePr>
    <w:tblStylePr w:type="band1Horz">
      <w:tblPr/>
      <w:tcPr>
        <w:shd w:val="clear" w:color="auto" w:fill="64DBFF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1FDDD" w:themeFill="accent3" w:themeFillTint="33"/>
    </w:tcPr>
    <w:tblStylePr w:type="firstRow">
      <w:rPr>
        <w:b/>
        <w:bCs/>
      </w:rPr>
      <w:tblPr/>
      <w:tcPr>
        <w:shd w:val="clear" w:color="auto" w:fill="63FCB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3FCB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1543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15431" w:themeFill="accent3" w:themeFillShade="BF"/>
      </w:tcPr>
    </w:tblStylePr>
    <w:tblStylePr w:type="band1Vert">
      <w:tblPr/>
      <w:tcPr>
        <w:shd w:val="clear" w:color="auto" w:fill="3DFBAB" w:themeFill="accent3" w:themeFillTint="7F"/>
      </w:tcPr>
    </w:tblStylePr>
    <w:tblStylePr w:type="band1Horz">
      <w:tblPr/>
      <w:tcPr>
        <w:shd w:val="clear" w:color="auto" w:fill="3DFBAB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2C9" w:themeFill="accent2" w:themeFillTint="33"/>
    </w:tcPr>
    <w:tblStylePr w:type="firstRow">
      <w:rPr>
        <w:b/>
        <w:bCs/>
      </w:rPr>
      <w:tblPr/>
      <w:tcPr>
        <w:shd w:val="clear" w:color="auto" w:fill="FEC5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C5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1540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15401" w:themeFill="accent2" w:themeFillShade="BF"/>
      </w:tcPr>
    </w:tblStylePr>
    <w:tblStylePr w:type="band1Vert">
      <w:tblPr/>
      <w:tcPr>
        <w:shd w:val="clear" w:color="auto" w:fill="FEB779" w:themeFill="accent2" w:themeFillTint="7F"/>
      </w:tcPr>
    </w:tblStylePr>
    <w:tblStylePr w:type="band1Horz">
      <w:tblPr/>
      <w:tcPr>
        <w:shd w:val="clear" w:color="auto" w:fill="FEB779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CBCC" w:themeFill="accent1" w:themeFillTint="33"/>
    </w:tcPr>
    <w:tblStylePr w:type="firstRow">
      <w:rPr>
        <w:b/>
        <w:bCs/>
      </w:rPr>
      <w:tblPr/>
      <w:tcPr>
        <w:shd w:val="clear" w:color="auto" w:fill="F6979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979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E0D1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E0D10" w:themeFill="accent1" w:themeFillShade="BF"/>
      </w:tcPr>
    </w:tblStylePr>
    <w:tblStylePr w:type="band1Vert">
      <w:tblPr/>
      <w:tcPr>
        <w:shd w:val="clear" w:color="auto" w:fill="F47E80" w:themeFill="accent1" w:themeFillTint="7F"/>
      </w:tcPr>
    </w:tblStylePr>
    <w:tblStylePr w:type="band1Horz">
      <w:tblPr/>
      <w:tcPr>
        <w:shd w:val="clear" w:color="auto" w:fill="F47E80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92182" w:themeColor="accent6"/>
        <w:left w:val="single" w:sz="8" w:space="0" w:color="792182" w:themeColor="accent6"/>
        <w:bottom w:val="single" w:sz="8" w:space="0" w:color="792182" w:themeColor="accent6"/>
        <w:right w:val="single" w:sz="8" w:space="0" w:color="79218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9218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92182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9218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9218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BAE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BAE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A54A0" w:themeColor="accent5"/>
        <w:left w:val="single" w:sz="8" w:space="0" w:color="3A54A0" w:themeColor="accent5"/>
        <w:bottom w:val="single" w:sz="8" w:space="0" w:color="3A54A0" w:themeColor="accent5"/>
        <w:right w:val="single" w:sz="8" w:space="0" w:color="3A54A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A54A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A54A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A54A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A54A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D2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D2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9C7" w:themeColor="accent4"/>
        <w:left w:val="single" w:sz="8" w:space="0" w:color="0099C7" w:themeColor="accent4"/>
        <w:bottom w:val="single" w:sz="8" w:space="0" w:color="0099C7" w:themeColor="accent4"/>
        <w:right w:val="single" w:sz="8" w:space="0" w:color="0099C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9C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9C7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9C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9C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D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ED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27142" w:themeColor="accent3"/>
        <w:left w:val="single" w:sz="8" w:space="0" w:color="027142" w:themeColor="accent3"/>
        <w:bottom w:val="single" w:sz="8" w:space="0" w:color="027142" w:themeColor="accent3"/>
        <w:right w:val="single" w:sz="8" w:space="0" w:color="02714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2714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2714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2714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2714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D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FD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102" w:themeColor="accent2"/>
        <w:left w:val="single" w:sz="8" w:space="0" w:color="ED7102" w:themeColor="accent2"/>
        <w:bottom w:val="single" w:sz="8" w:space="0" w:color="ED7102" w:themeColor="accent2"/>
        <w:right w:val="single" w:sz="8" w:space="0" w:color="ED710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10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10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10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10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DB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DB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1217" w:themeColor="accent1"/>
        <w:left w:val="single" w:sz="8" w:space="0" w:color="D41217" w:themeColor="accent1"/>
        <w:bottom w:val="single" w:sz="8" w:space="0" w:color="D41217" w:themeColor="accent1"/>
        <w:right w:val="single" w:sz="8" w:space="0" w:color="D4121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4121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4121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4121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4121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BFC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BFC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92182" w:themeColor="accent6"/>
        <w:bottom w:val="single" w:sz="8" w:space="0" w:color="79218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92182" w:themeColor="accent6"/>
        </w:tcBorders>
      </w:tcPr>
    </w:tblStylePr>
    <w:tblStylePr w:type="lastRow">
      <w:rPr>
        <w:b/>
        <w:bCs/>
        <w:color w:val="CAB600" w:themeColor="text2"/>
      </w:rPr>
      <w:tblPr/>
      <w:tcPr>
        <w:tcBorders>
          <w:top w:val="single" w:sz="8" w:space="0" w:color="792182" w:themeColor="accent6"/>
          <w:bottom w:val="single" w:sz="8" w:space="0" w:color="79218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92182" w:themeColor="accent6"/>
          <w:bottom w:val="single" w:sz="8" w:space="0" w:color="792182" w:themeColor="accent6"/>
        </w:tcBorders>
      </w:tcPr>
    </w:tblStylePr>
    <w:tblStylePr w:type="band1Vert">
      <w:tblPr/>
      <w:tcPr>
        <w:shd w:val="clear" w:color="auto" w:fill="E8BAED" w:themeFill="accent6" w:themeFillTint="3F"/>
      </w:tcPr>
    </w:tblStylePr>
    <w:tblStylePr w:type="band1Horz">
      <w:tblPr/>
      <w:tcPr>
        <w:shd w:val="clear" w:color="auto" w:fill="E8BAE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A54A0" w:themeColor="accent5"/>
        <w:bottom w:val="single" w:sz="8" w:space="0" w:color="3A54A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A54A0" w:themeColor="accent5"/>
        </w:tcBorders>
      </w:tcPr>
    </w:tblStylePr>
    <w:tblStylePr w:type="lastRow">
      <w:rPr>
        <w:b/>
        <w:bCs/>
        <w:color w:val="CAB600" w:themeColor="text2"/>
      </w:rPr>
      <w:tblPr/>
      <w:tcPr>
        <w:tcBorders>
          <w:top w:val="single" w:sz="8" w:space="0" w:color="3A54A0" w:themeColor="accent5"/>
          <w:bottom w:val="single" w:sz="8" w:space="0" w:color="3A54A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A54A0" w:themeColor="accent5"/>
          <w:bottom w:val="single" w:sz="8" w:space="0" w:color="3A54A0" w:themeColor="accent5"/>
        </w:tcBorders>
      </w:tcPr>
    </w:tblStylePr>
    <w:tblStylePr w:type="band1Vert">
      <w:tblPr/>
      <w:tcPr>
        <w:shd w:val="clear" w:color="auto" w:fill="C9D2EB" w:themeFill="accent5" w:themeFillTint="3F"/>
      </w:tcPr>
    </w:tblStylePr>
    <w:tblStylePr w:type="band1Horz">
      <w:tblPr/>
      <w:tcPr>
        <w:shd w:val="clear" w:color="auto" w:fill="C9D2EB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99C7" w:themeColor="accent4"/>
        <w:bottom w:val="single" w:sz="8" w:space="0" w:color="0099C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9C7" w:themeColor="accent4"/>
        </w:tcBorders>
      </w:tcPr>
    </w:tblStylePr>
    <w:tblStylePr w:type="lastRow">
      <w:rPr>
        <w:b/>
        <w:bCs/>
        <w:color w:val="CAB600" w:themeColor="text2"/>
      </w:rPr>
      <w:tblPr/>
      <w:tcPr>
        <w:tcBorders>
          <w:top w:val="single" w:sz="8" w:space="0" w:color="0099C7" w:themeColor="accent4"/>
          <w:bottom w:val="single" w:sz="8" w:space="0" w:color="0099C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9C7" w:themeColor="accent4"/>
          <w:bottom w:val="single" w:sz="8" w:space="0" w:color="0099C7" w:themeColor="accent4"/>
        </w:tcBorders>
      </w:tcPr>
    </w:tblStylePr>
    <w:tblStylePr w:type="band1Vert">
      <w:tblPr/>
      <w:tcPr>
        <w:shd w:val="clear" w:color="auto" w:fill="B2EDFF" w:themeFill="accent4" w:themeFillTint="3F"/>
      </w:tcPr>
    </w:tblStylePr>
    <w:tblStylePr w:type="band1Horz">
      <w:tblPr/>
      <w:tcPr>
        <w:shd w:val="clear" w:color="auto" w:fill="B2EDFF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27142" w:themeColor="accent3"/>
        <w:bottom w:val="single" w:sz="8" w:space="0" w:color="02714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27142" w:themeColor="accent3"/>
        </w:tcBorders>
      </w:tcPr>
    </w:tblStylePr>
    <w:tblStylePr w:type="lastRow">
      <w:rPr>
        <w:b/>
        <w:bCs/>
        <w:color w:val="CAB600" w:themeColor="text2"/>
      </w:rPr>
      <w:tblPr/>
      <w:tcPr>
        <w:tcBorders>
          <w:top w:val="single" w:sz="8" w:space="0" w:color="027142" w:themeColor="accent3"/>
          <w:bottom w:val="single" w:sz="8" w:space="0" w:color="02714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27142" w:themeColor="accent3"/>
          <w:bottom w:val="single" w:sz="8" w:space="0" w:color="027142" w:themeColor="accent3"/>
        </w:tcBorders>
      </w:tcPr>
    </w:tblStylePr>
    <w:tblStylePr w:type="band1Vert">
      <w:tblPr/>
      <w:tcPr>
        <w:shd w:val="clear" w:color="auto" w:fill="9FFDD5" w:themeFill="accent3" w:themeFillTint="3F"/>
      </w:tcPr>
    </w:tblStylePr>
    <w:tblStylePr w:type="band1Horz">
      <w:tblPr/>
      <w:tcPr>
        <w:shd w:val="clear" w:color="auto" w:fill="9FFDD5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102" w:themeColor="accent2"/>
        <w:bottom w:val="single" w:sz="8" w:space="0" w:color="ED710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102" w:themeColor="accent2"/>
        </w:tcBorders>
      </w:tcPr>
    </w:tblStylePr>
    <w:tblStylePr w:type="lastRow">
      <w:rPr>
        <w:b/>
        <w:bCs/>
        <w:color w:val="CAB600" w:themeColor="text2"/>
      </w:rPr>
      <w:tblPr/>
      <w:tcPr>
        <w:tcBorders>
          <w:top w:val="single" w:sz="8" w:space="0" w:color="ED7102" w:themeColor="accent2"/>
          <w:bottom w:val="single" w:sz="8" w:space="0" w:color="ED710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102" w:themeColor="accent2"/>
          <w:bottom w:val="single" w:sz="8" w:space="0" w:color="ED7102" w:themeColor="accent2"/>
        </w:tcBorders>
      </w:tcPr>
    </w:tblStylePr>
    <w:tblStylePr w:type="band1Vert">
      <w:tblPr/>
      <w:tcPr>
        <w:shd w:val="clear" w:color="auto" w:fill="FEDBBC" w:themeFill="accent2" w:themeFillTint="3F"/>
      </w:tcPr>
    </w:tblStylePr>
    <w:tblStylePr w:type="band1Horz">
      <w:tblPr/>
      <w:tcPr>
        <w:shd w:val="clear" w:color="auto" w:fill="FEDBBC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9218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9218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9218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A54A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A54A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A54A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9C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9C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9C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2714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2714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2714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10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10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10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2C7" w:themeColor="accent6" w:themeTint="BF"/>
        <w:left w:val="single" w:sz="8" w:space="0" w:color="B932C7" w:themeColor="accent6" w:themeTint="BF"/>
        <w:bottom w:val="single" w:sz="8" w:space="0" w:color="B932C7" w:themeColor="accent6" w:themeTint="BF"/>
        <w:right w:val="single" w:sz="8" w:space="0" w:color="B932C7" w:themeColor="accent6" w:themeTint="BF"/>
        <w:insideH w:val="single" w:sz="8" w:space="0" w:color="B932C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32C7" w:themeColor="accent6" w:themeTint="BF"/>
          <w:left w:val="single" w:sz="8" w:space="0" w:color="B932C7" w:themeColor="accent6" w:themeTint="BF"/>
          <w:bottom w:val="single" w:sz="8" w:space="0" w:color="B932C7" w:themeColor="accent6" w:themeTint="BF"/>
          <w:right w:val="single" w:sz="8" w:space="0" w:color="B932C7" w:themeColor="accent6" w:themeTint="BF"/>
          <w:insideH w:val="nil"/>
          <w:insideV w:val="nil"/>
        </w:tcBorders>
        <w:shd w:val="clear" w:color="auto" w:fill="79218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32C7" w:themeColor="accent6" w:themeTint="BF"/>
          <w:left w:val="single" w:sz="8" w:space="0" w:color="B932C7" w:themeColor="accent6" w:themeTint="BF"/>
          <w:bottom w:val="single" w:sz="8" w:space="0" w:color="B932C7" w:themeColor="accent6" w:themeTint="BF"/>
          <w:right w:val="single" w:sz="8" w:space="0" w:color="B932C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BAE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BAE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E78C4" w:themeColor="accent5" w:themeTint="BF"/>
        <w:left w:val="single" w:sz="8" w:space="0" w:color="5E78C4" w:themeColor="accent5" w:themeTint="BF"/>
        <w:bottom w:val="single" w:sz="8" w:space="0" w:color="5E78C4" w:themeColor="accent5" w:themeTint="BF"/>
        <w:right w:val="single" w:sz="8" w:space="0" w:color="5E78C4" w:themeColor="accent5" w:themeTint="BF"/>
        <w:insideH w:val="single" w:sz="8" w:space="0" w:color="5E78C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E78C4" w:themeColor="accent5" w:themeTint="BF"/>
          <w:left w:val="single" w:sz="8" w:space="0" w:color="5E78C4" w:themeColor="accent5" w:themeTint="BF"/>
          <w:bottom w:val="single" w:sz="8" w:space="0" w:color="5E78C4" w:themeColor="accent5" w:themeTint="BF"/>
          <w:right w:val="single" w:sz="8" w:space="0" w:color="5E78C4" w:themeColor="accent5" w:themeTint="BF"/>
          <w:insideH w:val="nil"/>
          <w:insideV w:val="nil"/>
        </w:tcBorders>
        <w:shd w:val="clear" w:color="auto" w:fill="3A54A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78C4" w:themeColor="accent5" w:themeTint="BF"/>
          <w:left w:val="single" w:sz="8" w:space="0" w:color="5E78C4" w:themeColor="accent5" w:themeTint="BF"/>
          <w:bottom w:val="single" w:sz="8" w:space="0" w:color="5E78C4" w:themeColor="accent5" w:themeTint="BF"/>
          <w:right w:val="single" w:sz="8" w:space="0" w:color="5E78C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D2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D2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6C9FF" w:themeColor="accent4" w:themeTint="BF"/>
        <w:left w:val="single" w:sz="8" w:space="0" w:color="16C9FF" w:themeColor="accent4" w:themeTint="BF"/>
        <w:bottom w:val="single" w:sz="8" w:space="0" w:color="16C9FF" w:themeColor="accent4" w:themeTint="BF"/>
        <w:right w:val="single" w:sz="8" w:space="0" w:color="16C9FF" w:themeColor="accent4" w:themeTint="BF"/>
        <w:insideH w:val="single" w:sz="8" w:space="0" w:color="16C9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C9FF" w:themeColor="accent4" w:themeTint="BF"/>
          <w:left w:val="single" w:sz="8" w:space="0" w:color="16C9FF" w:themeColor="accent4" w:themeTint="BF"/>
          <w:bottom w:val="single" w:sz="8" w:space="0" w:color="16C9FF" w:themeColor="accent4" w:themeTint="BF"/>
          <w:right w:val="single" w:sz="8" w:space="0" w:color="16C9FF" w:themeColor="accent4" w:themeTint="BF"/>
          <w:insideH w:val="nil"/>
          <w:insideV w:val="nil"/>
        </w:tcBorders>
        <w:shd w:val="clear" w:color="auto" w:fill="0099C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C9FF" w:themeColor="accent4" w:themeTint="BF"/>
          <w:left w:val="single" w:sz="8" w:space="0" w:color="16C9FF" w:themeColor="accent4" w:themeTint="BF"/>
          <w:bottom w:val="single" w:sz="8" w:space="0" w:color="16C9FF" w:themeColor="accent4" w:themeTint="BF"/>
          <w:right w:val="single" w:sz="8" w:space="0" w:color="16C9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ED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ED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3D27A" w:themeColor="accent3" w:themeTint="BF"/>
        <w:left w:val="single" w:sz="8" w:space="0" w:color="03D27A" w:themeColor="accent3" w:themeTint="BF"/>
        <w:bottom w:val="single" w:sz="8" w:space="0" w:color="03D27A" w:themeColor="accent3" w:themeTint="BF"/>
        <w:right w:val="single" w:sz="8" w:space="0" w:color="03D27A" w:themeColor="accent3" w:themeTint="BF"/>
        <w:insideH w:val="single" w:sz="8" w:space="0" w:color="03D27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3D27A" w:themeColor="accent3" w:themeTint="BF"/>
          <w:left w:val="single" w:sz="8" w:space="0" w:color="03D27A" w:themeColor="accent3" w:themeTint="BF"/>
          <w:bottom w:val="single" w:sz="8" w:space="0" w:color="03D27A" w:themeColor="accent3" w:themeTint="BF"/>
          <w:right w:val="single" w:sz="8" w:space="0" w:color="03D27A" w:themeColor="accent3" w:themeTint="BF"/>
          <w:insideH w:val="nil"/>
          <w:insideV w:val="nil"/>
        </w:tcBorders>
        <w:shd w:val="clear" w:color="auto" w:fill="02714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D27A" w:themeColor="accent3" w:themeTint="BF"/>
          <w:left w:val="single" w:sz="8" w:space="0" w:color="03D27A" w:themeColor="accent3" w:themeTint="BF"/>
          <w:bottom w:val="single" w:sz="8" w:space="0" w:color="03D27A" w:themeColor="accent3" w:themeTint="BF"/>
          <w:right w:val="single" w:sz="8" w:space="0" w:color="03D27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FD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FFD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D9335" w:themeColor="accent2" w:themeTint="BF"/>
        <w:left w:val="single" w:sz="8" w:space="0" w:color="FD9335" w:themeColor="accent2" w:themeTint="BF"/>
        <w:bottom w:val="single" w:sz="8" w:space="0" w:color="FD9335" w:themeColor="accent2" w:themeTint="BF"/>
        <w:right w:val="single" w:sz="8" w:space="0" w:color="FD9335" w:themeColor="accent2" w:themeTint="BF"/>
        <w:insideH w:val="single" w:sz="8" w:space="0" w:color="FD933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D9335" w:themeColor="accent2" w:themeTint="BF"/>
          <w:left w:val="single" w:sz="8" w:space="0" w:color="FD9335" w:themeColor="accent2" w:themeTint="BF"/>
          <w:bottom w:val="single" w:sz="8" w:space="0" w:color="FD9335" w:themeColor="accent2" w:themeTint="BF"/>
          <w:right w:val="single" w:sz="8" w:space="0" w:color="FD9335" w:themeColor="accent2" w:themeTint="BF"/>
          <w:insideH w:val="nil"/>
          <w:insideV w:val="nil"/>
        </w:tcBorders>
        <w:shd w:val="clear" w:color="auto" w:fill="ED710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9335" w:themeColor="accent2" w:themeTint="BF"/>
          <w:left w:val="single" w:sz="8" w:space="0" w:color="FD9335" w:themeColor="accent2" w:themeTint="BF"/>
          <w:bottom w:val="single" w:sz="8" w:space="0" w:color="FD9335" w:themeColor="accent2" w:themeTint="BF"/>
          <w:right w:val="single" w:sz="8" w:space="0" w:color="FD933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DB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DB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BAE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218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218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9218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9218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75D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75DC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D2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A54A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A54A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A54A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A54A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A5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A5D8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ED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9C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9C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9C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9C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DB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DBFF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FFD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2714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2714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2714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2714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DFBA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DFBAB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DB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10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10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10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10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B7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B779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BFC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121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121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4121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4121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7E8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7E80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92182" w:themeColor="accent6"/>
        <w:left w:val="single" w:sz="8" w:space="0" w:color="792182" w:themeColor="accent6"/>
        <w:bottom w:val="single" w:sz="8" w:space="0" w:color="792182" w:themeColor="accent6"/>
        <w:right w:val="single" w:sz="8" w:space="0" w:color="792182" w:themeColor="accent6"/>
        <w:insideH w:val="single" w:sz="8" w:space="0" w:color="792182" w:themeColor="accent6"/>
        <w:insideV w:val="single" w:sz="8" w:space="0" w:color="792182" w:themeColor="accent6"/>
      </w:tblBorders>
    </w:tblPr>
    <w:tcPr>
      <w:shd w:val="clear" w:color="auto" w:fill="E8BAE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E3F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7F1" w:themeFill="accent6" w:themeFillTint="33"/>
      </w:tcPr>
    </w:tblStylePr>
    <w:tblStylePr w:type="band1Vert">
      <w:tblPr/>
      <w:tcPr>
        <w:shd w:val="clear" w:color="auto" w:fill="D275DC" w:themeFill="accent6" w:themeFillTint="7F"/>
      </w:tcPr>
    </w:tblStylePr>
    <w:tblStylePr w:type="band1Horz">
      <w:tblPr/>
      <w:tcPr>
        <w:tcBorders>
          <w:insideH w:val="single" w:sz="6" w:space="0" w:color="792182" w:themeColor="accent6"/>
          <w:insideV w:val="single" w:sz="6" w:space="0" w:color="792182" w:themeColor="accent6"/>
        </w:tcBorders>
        <w:shd w:val="clear" w:color="auto" w:fill="D275D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A54A0" w:themeColor="accent5"/>
        <w:left w:val="single" w:sz="8" w:space="0" w:color="3A54A0" w:themeColor="accent5"/>
        <w:bottom w:val="single" w:sz="8" w:space="0" w:color="3A54A0" w:themeColor="accent5"/>
        <w:right w:val="single" w:sz="8" w:space="0" w:color="3A54A0" w:themeColor="accent5"/>
        <w:insideH w:val="single" w:sz="8" w:space="0" w:color="3A54A0" w:themeColor="accent5"/>
        <w:insideV w:val="single" w:sz="8" w:space="0" w:color="3A54A0" w:themeColor="accent5"/>
      </w:tblBorders>
    </w:tblPr>
    <w:tcPr>
      <w:shd w:val="clear" w:color="auto" w:fill="C9D2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9E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AEF" w:themeFill="accent5" w:themeFillTint="33"/>
      </w:tcPr>
    </w:tblStylePr>
    <w:tblStylePr w:type="band1Vert">
      <w:tblPr/>
      <w:tcPr>
        <w:shd w:val="clear" w:color="auto" w:fill="94A5D8" w:themeFill="accent5" w:themeFillTint="7F"/>
      </w:tcPr>
    </w:tblStylePr>
    <w:tblStylePr w:type="band1Horz">
      <w:tblPr/>
      <w:tcPr>
        <w:tcBorders>
          <w:insideH w:val="single" w:sz="6" w:space="0" w:color="3A54A0" w:themeColor="accent5"/>
          <w:insideV w:val="single" w:sz="6" w:space="0" w:color="3A54A0" w:themeColor="accent5"/>
        </w:tcBorders>
        <w:shd w:val="clear" w:color="auto" w:fill="94A5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9C7" w:themeColor="accent4"/>
        <w:left w:val="single" w:sz="8" w:space="0" w:color="0099C7" w:themeColor="accent4"/>
        <w:bottom w:val="single" w:sz="8" w:space="0" w:color="0099C7" w:themeColor="accent4"/>
        <w:right w:val="single" w:sz="8" w:space="0" w:color="0099C7" w:themeColor="accent4"/>
        <w:insideH w:val="single" w:sz="8" w:space="0" w:color="0099C7" w:themeColor="accent4"/>
        <w:insideV w:val="single" w:sz="8" w:space="0" w:color="0099C7" w:themeColor="accent4"/>
      </w:tblBorders>
    </w:tblPr>
    <w:tcPr>
      <w:shd w:val="clear" w:color="auto" w:fill="B2ED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0F7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F0FF" w:themeFill="accent4" w:themeFillTint="33"/>
      </w:tcPr>
    </w:tblStylePr>
    <w:tblStylePr w:type="band1Vert">
      <w:tblPr/>
      <w:tcPr>
        <w:shd w:val="clear" w:color="auto" w:fill="64DBFF" w:themeFill="accent4" w:themeFillTint="7F"/>
      </w:tcPr>
    </w:tblStylePr>
    <w:tblStylePr w:type="band1Horz">
      <w:tblPr/>
      <w:tcPr>
        <w:tcBorders>
          <w:insideH w:val="single" w:sz="6" w:space="0" w:color="0099C7" w:themeColor="accent4"/>
          <w:insideV w:val="single" w:sz="6" w:space="0" w:color="0099C7" w:themeColor="accent4"/>
        </w:tcBorders>
        <w:shd w:val="clear" w:color="auto" w:fill="64DB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27142" w:themeColor="accent3"/>
        <w:left w:val="single" w:sz="8" w:space="0" w:color="027142" w:themeColor="accent3"/>
        <w:bottom w:val="single" w:sz="8" w:space="0" w:color="027142" w:themeColor="accent3"/>
        <w:right w:val="single" w:sz="8" w:space="0" w:color="027142" w:themeColor="accent3"/>
        <w:insideH w:val="single" w:sz="8" w:space="0" w:color="027142" w:themeColor="accent3"/>
        <w:insideV w:val="single" w:sz="8" w:space="0" w:color="027142" w:themeColor="accent3"/>
      </w:tblBorders>
    </w:tblPr>
    <w:tcPr>
      <w:shd w:val="clear" w:color="auto" w:fill="9FFD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8FE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DDD" w:themeFill="accent3" w:themeFillTint="33"/>
      </w:tcPr>
    </w:tblStylePr>
    <w:tblStylePr w:type="band1Vert">
      <w:tblPr/>
      <w:tcPr>
        <w:shd w:val="clear" w:color="auto" w:fill="3DFBAB" w:themeFill="accent3" w:themeFillTint="7F"/>
      </w:tcPr>
    </w:tblStylePr>
    <w:tblStylePr w:type="band1Horz">
      <w:tblPr/>
      <w:tcPr>
        <w:tcBorders>
          <w:insideH w:val="single" w:sz="6" w:space="0" w:color="027142" w:themeColor="accent3"/>
          <w:insideV w:val="single" w:sz="6" w:space="0" w:color="027142" w:themeColor="accent3"/>
        </w:tcBorders>
        <w:shd w:val="clear" w:color="auto" w:fill="3DFBA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102" w:themeColor="accent2"/>
        <w:left w:val="single" w:sz="8" w:space="0" w:color="ED7102" w:themeColor="accent2"/>
        <w:bottom w:val="single" w:sz="8" w:space="0" w:color="ED7102" w:themeColor="accent2"/>
        <w:right w:val="single" w:sz="8" w:space="0" w:color="ED7102" w:themeColor="accent2"/>
        <w:insideH w:val="single" w:sz="8" w:space="0" w:color="ED7102" w:themeColor="accent2"/>
        <w:insideV w:val="single" w:sz="8" w:space="0" w:color="ED7102" w:themeColor="accent2"/>
      </w:tblBorders>
    </w:tblPr>
    <w:tcPr>
      <w:shd w:val="clear" w:color="auto" w:fill="FEDB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EF0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2C9" w:themeFill="accent2" w:themeFillTint="33"/>
      </w:tcPr>
    </w:tblStylePr>
    <w:tblStylePr w:type="band1Vert">
      <w:tblPr/>
      <w:tcPr>
        <w:shd w:val="clear" w:color="auto" w:fill="FEB779" w:themeFill="accent2" w:themeFillTint="7F"/>
      </w:tcPr>
    </w:tblStylePr>
    <w:tblStylePr w:type="band1Horz">
      <w:tblPr/>
      <w:tcPr>
        <w:tcBorders>
          <w:insideH w:val="single" w:sz="6" w:space="0" w:color="ED7102" w:themeColor="accent2"/>
          <w:insideV w:val="single" w:sz="6" w:space="0" w:color="ED7102" w:themeColor="accent2"/>
        </w:tcBorders>
        <w:shd w:val="clear" w:color="auto" w:fill="FEB7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1217" w:themeColor="accent1"/>
        <w:left w:val="single" w:sz="8" w:space="0" w:color="D41217" w:themeColor="accent1"/>
        <w:bottom w:val="single" w:sz="8" w:space="0" w:color="D41217" w:themeColor="accent1"/>
        <w:right w:val="single" w:sz="8" w:space="0" w:color="D41217" w:themeColor="accent1"/>
        <w:insideH w:val="single" w:sz="8" w:space="0" w:color="D41217" w:themeColor="accent1"/>
        <w:insideV w:val="single" w:sz="8" w:space="0" w:color="D41217" w:themeColor="accent1"/>
      </w:tblBorders>
    </w:tblPr>
    <w:tcPr>
      <w:shd w:val="clear" w:color="auto" w:fill="F9BFC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5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BCC" w:themeFill="accent1" w:themeFillTint="33"/>
      </w:tcPr>
    </w:tblStylePr>
    <w:tblStylePr w:type="band1Vert">
      <w:tblPr/>
      <w:tcPr>
        <w:shd w:val="clear" w:color="auto" w:fill="F47E80" w:themeFill="accent1" w:themeFillTint="7F"/>
      </w:tcPr>
    </w:tblStylePr>
    <w:tblStylePr w:type="band1Horz">
      <w:tblPr/>
      <w:tcPr>
        <w:tcBorders>
          <w:insideH w:val="single" w:sz="6" w:space="0" w:color="D41217" w:themeColor="accent1"/>
          <w:insideV w:val="single" w:sz="6" w:space="0" w:color="D41217" w:themeColor="accent1"/>
        </w:tcBorders>
        <w:shd w:val="clear" w:color="auto" w:fill="F47E8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2C7" w:themeColor="accent6" w:themeTint="BF"/>
        <w:left w:val="single" w:sz="8" w:space="0" w:color="B932C7" w:themeColor="accent6" w:themeTint="BF"/>
        <w:bottom w:val="single" w:sz="8" w:space="0" w:color="B932C7" w:themeColor="accent6" w:themeTint="BF"/>
        <w:right w:val="single" w:sz="8" w:space="0" w:color="B932C7" w:themeColor="accent6" w:themeTint="BF"/>
        <w:insideH w:val="single" w:sz="8" w:space="0" w:color="B932C7" w:themeColor="accent6" w:themeTint="BF"/>
        <w:insideV w:val="single" w:sz="8" w:space="0" w:color="B932C7" w:themeColor="accent6" w:themeTint="BF"/>
      </w:tblBorders>
    </w:tblPr>
    <w:tcPr>
      <w:shd w:val="clear" w:color="auto" w:fill="E8BAE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932C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75DC" w:themeFill="accent6" w:themeFillTint="7F"/>
      </w:tcPr>
    </w:tblStylePr>
    <w:tblStylePr w:type="band1Horz">
      <w:tblPr/>
      <w:tcPr>
        <w:shd w:val="clear" w:color="auto" w:fill="D275DC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E78C4" w:themeColor="accent5" w:themeTint="BF"/>
        <w:left w:val="single" w:sz="8" w:space="0" w:color="5E78C4" w:themeColor="accent5" w:themeTint="BF"/>
        <w:bottom w:val="single" w:sz="8" w:space="0" w:color="5E78C4" w:themeColor="accent5" w:themeTint="BF"/>
        <w:right w:val="single" w:sz="8" w:space="0" w:color="5E78C4" w:themeColor="accent5" w:themeTint="BF"/>
        <w:insideH w:val="single" w:sz="8" w:space="0" w:color="5E78C4" w:themeColor="accent5" w:themeTint="BF"/>
        <w:insideV w:val="single" w:sz="8" w:space="0" w:color="5E78C4" w:themeColor="accent5" w:themeTint="BF"/>
      </w:tblBorders>
    </w:tblPr>
    <w:tcPr>
      <w:shd w:val="clear" w:color="auto" w:fill="C9D2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E78C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A5D8" w:themeFill="accent5" w:themeFillTint="7F"/>
      </w:tcPr>
    </w:tblStylePr>
    <w:tblStylePr w:type="band1Horz">
      <w:tblPr/>
      <w:tcPr>
        <w:shd w:val="clear" w:color="auto" w:fill="94A5D8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6C9FF" w:themeColor="accent4" w:themeTint="BF"/>
        <w:left w:val="single" w:sz="8" w:space="0" w:color="16C9FF" w:themeColor="accent4" w:themeTint="BF"/>
        <w:bottom w:val="single" w:sz="8" w:space="0" w:color="16C9FF" w:themeColor="accent4" w:themeTint="BF"/>
        <w:right w:val="single" w:sz="8" w:space="0" w:color="16C9FF" w:themeColor="accent4" w:themeTint="BF"/>
        <w:insideH w:val="single" w:sz="8" w:space="0" w:color="16C9FF" w:themeColor="accent4" w:themeTint="BF"/>
        <w:insideV w:val="single" w:sz="8" w:space="0" w:color="16C9FF" w:themeColor="accent4" w:themeTint="BF"/>
      </w:tblBorders>
    </w:tblPr>
    <w:tcPr>
      <w:shd w:val="clear" w:color="auto" w:fill="B2ED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C9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DBFF" w:themeFill="accent4" w:themeFillTint="7F"/>
      </w:tcPr>
    </w:tblStylePr>
    <w:tblStylePr w:type="band1Horz">
      <w:tblPr/>
      <w:tcPr>
        <w:shd w:val="clear" w:color="auto" w:fill="64DBFF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3D27A" w:themeColor="accent3" w:themeTint="BF"/>
        <w:left w:val="single" w:sz="8" w:space="0" w:color="03D27A" w:themeColor="accent3" w:themeTint="BF"/>
        <w:bottom w:val="single" w:sz="8" w:space="0" w:color="03D27A" w:themeColor="accent3" w:themeTint="BF"/>
        <w:right w:val="single" w:sz="8" w:space="0" w:color="03D27A" w:themeColor="accent3" w:themeTint="BF"/>
        <w:insideH w:val="single" w:sz="8" w:space="0" w:color="03D27A" w:themeColor="accent3" w:themeTint="BF"/>
        <w:insideV w:val="single" w:sz="8" w:space="0" w:color="03D27A" w:themeColor="accent3" w:themeTint="BF"/>
      </w:tblBorders>
    </w:tblPr>
    <w:tcPr>
      <w:shd w:val="clear" w:color="auto" w:fill="9FFD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3D27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DFBAB" w:themeFill="accent3" w:themeFillTint="7F"/>
      </w:tcPr>
    </w:tblStylePr>
    <w:tblStylePr w:type="band1Horz">
      <w:tblPr/>
      <w:tcPr>
        <w:shd w:val="clear" w:color="auto" w:fill="3DFBAB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D9335" w:themeColor="accent2" w:themeTint="BF"/>
        <w:left w:val="single" w:sz="8" w:space="0" w:color="FD9335" w:themeColor="accent2" w:themeTint="BF"/>
        <w:bottom w:val="single" w:sz="8" w:space="0" w:color="FD9335" w:themeColor="accent2" w:themeTint="BF"/>
        <w:right w:val="single" w:sz="8" w:space="0" w:color="FD9335" w:themeColor="accent2" w:themeTint="BF"/>
        <w:insideH w:val="single" w:sz="8" w:space="0" w:color="FD9335" w:themeColor="accent2" w:themeTint="BF"/>
        <w:insideV w:val="single" w:sz="8" w:space="0" w:color="FD9335" w:themeColor="accent2" w:themeTint="BF"/>
      </w:tblBorders>
    </w:tblPr>
    <w:tcPr>
      <w:shd w:val="clear" w:color="auto" w:fill="FEDB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D933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B779" w:themeFill="accent2" w:themeFillTint="7F"/>
      </w:tcPr>
    </w:tblStylePr>
    <w:tblStylePr w:type="band1Horz">
      <w:tblPr/>
      <w:tcPr>
        <w:shd w:val="clear" w:color="auto" w:fill="FEB779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E3D41" w:themeColor="accent1" w:themeTint="BF"/>
        <w:left w:val="single" w:sz="8" w:space="0" w:color="EE3D41" w:themeColor="accent1" w:themeTint="BF"/>
        <w:bottom w:val="single" w:sz="8" w:space="0" w:color="EE3D41" w:themeColor="accent1" w:themeTint="BF"/>
        <w:right w:val="single" w:sz="8" w:space="0" w:color="EE3D41" w:themeColor="accent1" w:themeTint="BF"/>
        <w:insideH w:val="single" w:sz="8" w:space="0" w:color="EE3D41" w:themeColor="accent1" w:themeTint="BF"/>
        <w:insideV w:val="single" w:sz="8" w:space="0" w:color="EE3D41" w:themeColor="accent1" w:themeTint="BF"/>
      </w:tblBorders>
    </w:tblPr>
    <w:tcPr>
      <w:shd w:val="clear" w:color="auto" w:fill="F9BFC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3D41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7E80" w:themeFill="accent1" w:themeFillTint="7F"/>
      </w:tcPr>
    </w:tblStylePr>
    <w:tblStylePr w:type="band1Horz">
      <w:tblPr/>
      <w:tcPr>
        <w:shd w:val="clear" w:color="auto" w:fill="F47E80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9218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104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A186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A186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186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1861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A54A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294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B3E7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B3E7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3E7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3E77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9C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C63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295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295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95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95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2714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372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1543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1543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543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5431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10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5380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1540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1540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540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5401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4121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909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E0D1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E0D1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0D1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0D10" w:themeFill="accent1" w:themeFillShade="BF"/>
      </w:tcPr>
    </w:tblStylePr>
  </w:style>
  <w:style w:type="paragraph" w:styleId="Bibliografie">
    <w:name w:val="Bibliography"/>
    <w:basedOn w:val="ZsysbasisNaktuinbouw"/>
    <w:next w:val="BasistekstNaktuinbouw"/>
    <w:uiPriority w:val="98"/>
    <w:semiHidden/>
    <w:rsid w:val="00E07762"/>
  </w:style>
  <w:style w:type="paragraph" w:styleId="Citaat">
    <w:name w:val="Quote"/>
    <w:basedOn w:val="ZsysbasisNaktuinbouw"/>
    <w:next w:val="BasistekstNaktuinbouw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Naktuinbouw"/>
    <w:next w:val="BasistekstNaktuinbouw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Naktuinbouw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Naktuinbouw"/>
    <w:next w:val="BasistekstNaktuinbouw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Naktuinbouw"/>
    <w:next w:val="BasistekstNaktuinbouw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Naktuinbouw"/>
    <w:next w:val="BasistekstNaktuinbouw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Naktuinbouw">
    <w:name w:val="Kopnummering Naktuinbouw"/>
    <w:uiPriority w:val="4"/>
    <w:semiHidden/>
    <w:rsid w:val="00B01DA1"/>
    <w:pPr>
      <w:numPr>
        <w:numId w:val="9"/>
      </w:numPr>
    </w:pPr>
  </w:style>
  <w:style w:type="paragraph" w:customStyle="1" w:styleId="ZsyseenpuntNaktuinbouw">
    <w:name w:val="Zsyseenpunt Naktuinbouw"/>
    <w:basedOn w:val="ZsysbasisNaktuinbouw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Naktuinbouw">
    <w:name w:val="Zsysbasisdocumentgegevens Naktuinbouw"/>
    <w:basedOn w:val="ZsysbasisNaktuinbouw"/>
    <w:next w:val="BasistekstNaktuinbouw"/>
    <w:uiPriority w:val="4"/>
    <w:semiHidden/>
    <w:rsid w:val="00F2772D"/>
    <w:pPr>
      <w:spacing w:line="240" w:lineRule="exact"/>
    </w:pPr>
    <w:rPr>
      <w:noProof/>
      <w:sz w:val="16"/>
    </w:rPr>
  </w:style>
  <w:style w:type="paragraph" w:customStyle="1" w:styleId="DocumentgegevenskopjeNaktuinbouw">
    <w:name w:val="Documentgegevens kopje Naktuinbouw"/>
    <w:basedOn w:val="ZsysbasisdocumentgegevensNaktuinbouw"/>
    <w:uiPriority w:val="4"/>
    <w:rsid w:val="00F2772D"/>
    <w:rPr>
      <w:b/>
    </w:rPr>
  </w:style>
  <w:style w:type="paragraph" w:customStyle="1" w:styleId="DocumentgegevensNaktuinbouw">
    <w:name w:val="Documentgegevens Naktuinbouw"/>
    <w:basedOn w:val="ZsysbasisdocumentgegevensNaktuinbouw"/>
    <w:uiPriority w:val="4"/>
    <w:rsid w:val="00756C31"/>
  </w:style>
  <w:style w:type="paragraph" w:customStyle="1" w:styleId="DocumentgegevensdatumNaktuinbouw">
    <w:name w:val="Documentgegevens datum Naktuinbouw"/>
    <w:basedOn w:val="ZsysbasisdocumentgegevensNaktuinbouw"/>
    <w:uiPriority w:val="4"/>
    <w:rsid w:val="00756C31"/>
  </w:style>
  <w:style w:type="paragraph" w:customStyle="1" w:styleId="DocumentgegevensonderwerpNaktuinbouw">
    <w:name w:val="Documentgegevens onderwerp Naktuinbouw"/>
    <w:basedOn w:val="ZsysbasisdocumentgegevensNaktuinbouw"/>
    <w:uiPriority w:val="4"/>
    <w:rsid w:val="00C87372"/>
    <w:rPr>
      <w:noProof w:val="0"/>
    </w:rPr>
  </w:style>
  <w:style w:type="paragraph" w:customStyle="1" w:styleId="DocumentgegevensextraNaktuinbouw">
    <w:name w:val="Documentgegevens extra Naktuinbouw"/>
    <w:basedOn w:val="ZsysbasisdocumentgegevensNaktuinbouw"/>
    <w:uiPriority w:val="4"/>
    <w:rsid w:val="00756C31"/>
  </w:style>
  <w:style w:type="paragraph" w:customStyle="1" w:styleId="PaginanummerNaktuinbouw">
    <w:name w:val="Paginanummer Naktuinbouw"/>
    <w:basedOn w:val="ZsysbasisdocumentgegevensNaktuinbouw"/>
    <w:uiPriority w:val="4"/>
    <w:rsid w:val="00021675"/>
  </w:style>
  <w:style w:type="paragraph" w:customStyle="1" w:styleId="AfzendergegevensNaktuinbouw">
    <w:name w:val="Afzendergegevens Naktuinbouw"/>
    <w:basedOn w:val="ZsysbasisdocumentgegevensNaktuinbouw"/>
    <w:uiPriority w:val="4"/>
    <w:rsid w:val="00135E7B"/>
  </w:style>
  <w:style w:type="paragraph" w:customStyle="1" w:styleId="AfzendergegevenskopjeNaktuinbouw">
    <w:name w:val="Afzendergegevens kopje Naktuinbouw"/>
    <w:basedOn w:val="ZsysbasisdocumentgegevensNaktuinbouw"/>
    <w:uiPriority w:val="4"/>
    <w:rsid w:val="00135E7B"/>
  </w:style>
  <w:style w:type="numbering" w:customStyle="1" w:styleId="OpsommingtekenNaktuinbouw">
    <w:name w:val="Opsomming teken Naktuinbouw"/>
    <w:uiPriority w:val="4"/>
    <w:semiHidden/>
    <w:rsid w:val="00B01DA1"/>
    <w:pPr>
      <w:numPr>
        <w:numId w:val="10"/>
      </w:numPr>
    </w:pPr>
  </w:style>
  <w:style w:type="paragraph" w:customStyle="1" w:styleId="AlineavoorafbeeldingNaktuinbouw">
    <w:name w:val="Alinea voor afbeelding Naktuinbouw"/>
    <w:basedOn w:val="ZsysbasisNaktuinbouw"/>
    <w:next w:val="BasistekstNaktuinbouw"/>
    <w:uiPriority w:val="4"/>
    <w:qFormat/>
    <w:rsid w:val="00BB239A"/>
  </w:style>
  <w:style w:type="paragraph" w:customStyle="1" w:styleId="TitelNaktuinbouw">
    <w:name w:val="Titel Naktuinbouw"/>
    <w:basedOn w:val="ZsysbasisNaktuinbouw"/>
    <w:next w:val="BasistekstNaktuinbouw"/>
    <w:uiPriority w:val="4"/>
    <w:qFormat/>
    <w:rsid w:val="000E1539"/>
    <w:pPr>
      <w:keepLines/>
    </w:pPr>
  </w:style>
  <w:style w:type="paragraph" w:customStyle="1" w:styleId="SubtitelNaktuinbouw">
    <w:name w:val="Subtitel Naktuinbouw"/>
    <w:basedOn w:val="ZsysbasisNaktuinbouw"/>
    <w:next w:val="BasistekstNaktuinbouw"/>
    <w:uiPriority w:val="4"/>
    <w:qFormat/>
    <w:rsid w:val="000E1539"/>
    <w:pPr>
      <w:keepLines/>
    </w:pPr>
  </w:style>
  <w:style w:type="numbering" w:customStyle="1" w:styleId="BijlagenummeringNaktuinbouw">
    <w:name w:val="Bijlagenummering Naktuinbouw"/>
    <w:uiPriority w:val="4"/>
    <w:semiHidden/>
    <w:rsid w:val="003D49E5"/>
    <w:pPr>
      <w:numPr>
        <w:numId w:val="13"/>
      </w:numPr>
    </w:pPr>
  </w:style>
  <w:style w:type="paragraph" w:customStyle="1" w:styleId="Bijlagekop1Naktuinbouw">
    <w:name w:val="Bijlage kop 1 Naktuinbouw"/>
    <w:basedOn w:val="ZsysbasisNaktuinbouw"/>
    <w:next w:val="BasistekstNaktuinbouw"/>
    <w:uiPriority w:val="4"/>
    <w:qFormat/>
    <w:rsid w:val="003D49E5"/>
    <w:pPr>
      <w:keepNext/>
      <w:keepLines/>
      <w:numPr>
        <w:numId w:val="42"/>
      </w:numPr>
      <w:tabs>
        <w:tab w:val="left" w:pos="709"/>
      </w:tabs>
      <w:outlineLvl w:val="0"/>
    </w:pPr>
    <w:rPr>
      <w:b/>
      <w:sz w:val="24"/>
    </w:rPr>
  </w:style>
  <w:style w:type="paragraph" w:customStyle="1" w:styleId="Bijlagekop2Naktuinbouw">
    <w:name w:val="Bijlage kop 2 Naktuinbouw"/>
    <w:basedOn w:val="ZsysbasisNaktuinbouw"/>
    <w:next w:val="BasistekstNaktuinbouw"/>
    <w:uiPriority w:val="4"/>
    <w:qFormat/>
    <w:rsid w:val="003D49E5"/>
    <w:pPr>
      <w:keepNext/>
      <w:keepLines/>
      <w:numPr>
        <w:ilvl w:val="1"/>
        <w:numId w:val="42"/>
      </w:numPr>
      <w:outlineLvl w:val="1"/>
    </w:pPr>
    <w:rPr>
      <w:b/>
    </w:rPr>
  </w:style>
  <w:style w:type="paragraph" w:styleId="Onderwerpvanopmerking">
    <w:name w:val="annotation subject"/>
    <w:basedOn w:val="ZsysbasisNaktuinbouw"/>
    <w:next w:val="BasistekstNaktuinbouw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Naktuinbouw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Naktuinbouw"/>
    <w:next w:val="BasistekstNaktuinbouw"/>
    <w:link w:val="Plattetekstinspringen2Char"/>
    <w:uiPriority w:val="3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Naktuinbouw"/>
    <w:next w:val="BasistekstNaktuinbouw"/>
    <w:link w:val="Plattetekstinspringen3Char"/>
    <w:uiPriority w:val="3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basedOn w:val="Standaard"/>
    <w:next w:val="Standaard"/>
    <w:uiPriority w:val="98"/>
    <w:semiHidden/>
    <w:rsid w:val="00DD2A9E"/>
  </w:style>
  <w:style w:type="table" w:customStyle="1" w:styleId="TabelzonderopmaakNaktuinbouw">
    <w:name w:val="Tabel zonder opmaak Naktuinbouw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Naktuinbouw">
    <w:name w:val="Zsysbasistoc Naktuinbouw"/>
    <w:basedOn w:val="ZsysbasisNaktuinbouw"/>
    <w:next w:val="BasistekstNaktuinbouw"/>
    <w:uiPriority w:val="4"/>
    <w:semiHidden/>
    <w:rsid w:val="00364B2C"/>
    <w:pPr>
      <w:ind w:left="709" w:right="567" w:hanging="709"/>
    </w:pPr>
  </w:style>
  <w:style w:type="numbering" w:customStyle="1" w:styleId="AgendapuntlijstNaktuinbouw">
    <w:name w:val="Agendapunt (lijst) Naktuinbouw"/>
    <w:uiPriority w:val="4"/>
    <w:semiHidden/>
    <w:rsid w:val="001C6232"/>
    <w:pPr>
      <w:numPr>
        <w:numId w:val="43"/>
      </w:numPr>
    </w:pPr>
  </w:style>
  <w:style w:type="paragraph" w:customStyle="1" w:styleId="AgendapuntNaktuinbouw">
    <w:name w:val="Agendapunt Naktuinbouw"/>
    <w:basedOn w:val="ZsysbasisNaktuinbouw"/>
    <w:uiPriority w:val="4"/>
    <w:rsid w:val="001C6232"/>
    <w:pPr>
      <w:numPr>
        <w:numId w:val="46"/>
      </w:numPr>
    </w:pPr>
  </w:style>
  <w:style w:type="paragraph" w:customStyle="1" w:styleId="ZsysbasistabeltekstNaktuinbouw">
    <w:name w:val="Zsysbasistabeltekst Naktuinbouw"/>
    <w:basedOn w:val="ZsysbasisNaktuinbouw"/>
    <w:next w:val="TabeltekstNaktuinbouw"/>
    <w:uiPriority w:val="4"/>
    <w:semiHidden/>
    <w:rsid w:val="00312D26"/>
  </w:style>
  <w:style w:type="paragraph" w:customStyle="1" w:styleId="TabeltekstNaktuinbouw">
    <w:name w:val="Tabeltekst Naktuinbouw"/>
    <w:basedOn w:val="ZsysbasistabeltekstNaktuinbouw"/>
    <w:uiPriority w:val="4"/>
    <w:rsid w:val="00312D26"/>
  </w:style>
  <w:style w:type="paragraph" w:customStyle="1" w:styleId="TabelkopjeNaktuinbouw">
    <w:name w:val="Tabelkopje Naktuinbouw"/>
    <w:basedOn w:val="ZsysbasistabeltekstNaktuinbouw"/>
    <w:next w:val="TabeltekstNaktuinbouw"/>
    <w:uiPriority w:val="4"/>
    <w:rsid w:val="00312D26"/>
  </w:style>
  <w:style w:type="paragraph" w:customStyle="1" w:styleId="BijlageNaktuinbouw">
    <w:name w:val="Bijlage Naktuinbouw"/>
    <w:basedOn w:val="ZsysbasisNaktuinbouw"/>
    <w:next w:val="BasistekstNaktuinbouw"/>
    <w:uiPriority w:val="4"/>
    <w:rsid w:val="00021675"/>
    <w:rPr>
      <w:sz w:val="16"/>
    </w:rPr>
  </w:style>
  <w:style w:type="paragraph" w:customStyle="1" w:styleId="Zsysframepag11Naktuinbouw">
    <w:name w:val="Zsysframepag1_1 Naktuinbouw"/>
    <w:uiPriority w:val="4"/>
    <w:semiHidden/>
    <w:rsid w:val="005C4FF3"/>
    <w:pPr>
      <w:framePr w:w="11907" w:h="3232" w:hRule="exact" w:wrap="around" w:vAnchor="page" w:hAnchor="page" w:x="1" w:yAlign="bottom"/>
      <w:jc w:val="right"/>
    </w:pPr>
    <w:rPr>
      <w:rFonts w:ascii="Arial" w:hAnsi="Arial" w:cs="Maiandra GD"/>
      <w:color w:val="000000" w:themeColor="text1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887D53"/>
    <w:rPr>
      <w:rFonts w:ascii="Arial" w:hAnsi="Arial" w:cs="Maiandra GD"/>
      <w:color w:val="000000" w:themeColor="text1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boratoria@naktuinbouw.n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leuren Naktuinbouw">
      <a:dk1>
        <a:sysClr val="windowText" lastClr="000000"/>
      </a:dk1>
      <a:lt1>
        <a:sysClr val="window" lastClr="FFFFFF"/>
      </a:lt1>
      <a:dk2>
        <a:srgbClr val="CAB600"/>
      </a:dk2>
      <a:lt2>
        <a:srgbClr val="A14115"/>
      </a:lt2>
      <a:accent1>
        <a:srgbClr val="D41217"/>
      </a:accent1>
      <a:accent2>
        <a:srgbClr val="ED7102"/>
      </a:accent2>
      <a:accent3>
        <a:srgbClr val="027142"/>
      </a:accent3>
      <a:accent4>
        <a:srgbClr val="0099C7"/>
      </a:accent4>
      <a:accent5>
        <a:srgbClr val="3A54A0"/>
      </a:accent5>
      <a:accent6>
        <a:srgbClr val="792182"/>
      </a:accent6>
      <a:hlink>
        <a:srgbClr val="000000"/>
      </a:hlink>
      <a:folHlink>
        <a:srgbClr val="000000"/>
      </a:folHlink>
    </a:clrScheme>
    <a:fontScheme name="Lettertypen Naktuinbouw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CD90F-00F3-48D7-A1E6-B25F3A747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Laboratorium Inzendformulier (voor zaden)</dc:title>
  <dc:subject/>
  <dc:creator>Jong, L. (Leslie) de</dc:creator>
  <cp:keywords/>
  <dc:description/>
  <cp:lastModifiedBy>Jong, L. (Leslie) de</cp:lastModifiedBy>
  <cp:revision>2</cp:revision>
  <cp:lastPrinted>2019-04-04T16:19:00Z</cp:lastPrinted>
  <dcterms:created xsi:type="dcterms:W3CDTF">2024-06-10T12:35:00Z</dcterms:created>
  <dcterms:modified xsi:type="dcterms:W3CDTF">2024-06-10T12:35:00Z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